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1642" w:rsidRPr="0029270F" w:rsidRDefault="001757A5" w:rsidP="001757A5">
      <w:pPr>
        <w:jc w:val="center"/>
        <w:rPr>
          <w:b/>
          <w:color w:val="C00000"/>
          <w:sz w:val="144"/>
        </w:rPr>
      </w:pPr>
      <w:r w:rsidRPr="0029270F">
        <w:rPr>
          <w:b/>
          <w:color w:val="C00000"/>
          <w:sz w:val="144"/>
        </w:rPr>
        <w:t>Атлас «Средние века</w:t>
      </w:r>
      <w:r w:rsidR="00C14399">
        <w:rPr>
          <w:b/>
          <w:color w:val="C00000"/>
          <w:sz w:val="144"/>
        </w:rPr>
        <w:t xml:space="preserve">, </w:t>
      </w:r>
      <w:r w:rsidRPr="0029270F">
        <w:rPr>
          <w:b/>
          <w:color w:val="C00000"/>
          <w:sz w:val="144"/>
        </w:rPr>
        <w:t xml:space="preserve"> Новое </w:t>
      </w:r>
      <w:r w:rsidR="00C14399">
        <w:rPr>
          <w:b/>
          <w:color w:val="C00000"/>
          <w:sz w:val="144"/>
        </w:rPr>
        <w:t xml:space="preserve">и Новейшее </w:t>
      </w:r>
      <w:r w:rsidRPr="0029270F">
        <w:rPr>
          <w:b/>
          <w:color w:val="C00000"/>
          <w:sz w:val="144"/>
        </w:rPr>
        <w:t>время»</w:t>
      </w:r>
    </w:p>
    <w:p w:rsidR="00E81642" w:rsidRDefault="00E81642">
      <w:pPr>
        <w:rPr>
          <w:b/>
          <w:sz w:val="28"/>
        </w:rPr>
      </w:pPr>
      <w:r>
        <w:rPr>
          <w:b/>
          <w:sz w:val="28"/>
        </w:rPr>
        <w:br w:type="page"/>
      </w:r>
    </w:p>
    <w:p w:rsidR="006623BB" w:rsidRDefault="00E81642" w:rsidP="001757A5">
      <w:pPr>
        <w:jc w:val="center"/>
        <w:rPr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042944A7" wp14:editId="3E3B6BAC">
            <wp:simplePos x="0" y="0"/>
            <wp:positionH relativeFrom="column">
              <wp:posOffset>1097280</wp:posOffset>
            </wp:positionH>
            <wp:positionV relativeFrom="paragraph">
              <wp:posOffset>-612775</wp:posOffset>
            </wp:positionV>
            <wp:extent cx="7293610" cy="6672580"/>
            <wp:effectExtent l="0" t="0" r="2540" b="0"/>
            <wp:wrapTight wrapText="bothSides">
              <wp:wrapPolygon edited="0">
                <wp:start x="0" y="0"/>
                <wp:lineTo x="0" y="21522"/>
                <wp:lineTo x="21551" y="21522"/>
                <wp:lineTo x="21551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90" t="8942" r="30243" b="15615"/>
                    <a:stretch/>
                  </pic:blipFill>
                  <pic:spPr bwMode="auto">
                    <a:xfrm>
                      <a:off x="0" y="0"/>
                      <a:ext cx="7293610" cy="6672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57A5" w:rsidRDefault="001757A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C347CA3" wp14:editId="349E6676">
                <wp:extent cx="301625" cy="301625"/>
                <wp:effectExtent l="0" t="0" r="0" b="0"/>
                <wp:docPr id="1" name="AutoShape 1" descr="http://www.moldovenii.md/resources/files/images/istoria/istoria_antica/1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http://www.moldovenii.md/resources/files/images/istoria/istoria_antica/1a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" filled="f" stroked="f">
                <o:lock v:ext="edit" aspectratio="t"/>
                <w10:anchorlock/>
              </v:rect>
            </w:pict>
          </mc:Fallback>
        </mc:AlternateContent>
      </w:r>
    </w:p>
    <w:p w:rsidR="001757A5" w:rsidRDefault="0076136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BCD906A" wp14:editId="5829FA4A">
                <wp:extent cx="301625" cy="301625"/>
                <wp:effectExtent l="0" t="0" r="0" b="0"/>
                <wp:docPr id="6" name="AutoShape 6" descr="http://www.moldovenii.md/resources/files/images/istoria/istoria_antica/1a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1625" cy="3016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6" o:spid="_x0000_s1026" alt="http://www.moldovenii.md/resources/files/images/istoria/istoria_antica/1a.jpg" style="width:23.75pt;height:23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" filled="f" stroked="f">
                <o:lock v:ext="edit" aspectratio="t"/>
                <w10:anchorlock/>
              </v:rect>
            </w:pict>
          </mc:Fallback>
        </mc:AlternateContent>
      </w:r>
    </w:p>
    <w:p w:rsidR="001757A5" w:rsidRDefault="001757A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1757A5" w:rsidRDefault="001757A5" w:rsidP="001757A5">
      <w:pPr>
        <w:jc w:val="center"/>
        <w:rPr>
          <w:b/>
          <w:sz w:val="28"/>
        </w:rPr>
      </w:pPr>
    </w:p>
    <w:p w:rsidR="00761365" w:rsidRDefault="00761365" w:rsidP="001757A5">
      <w:pPr>
        <w:jc w:val="center"/>
        <w:rPr>
          <w:b/>
          <w:sz w:val="28"/>
        </w:rPr>
      </w:pPr>
    </w:p>
    <w:p w:rsidR="00761365" w:rsidRDefault="00761365" w:rsidP="001757A5">
      <w:pPr>
        <w:jc w:val="center"/>
        <w:rPr>
          <w:b/>
          <w:sz w:val="28"/>
        </w:rPr>
      </w:pPr>
    </w:p>
    <w:p w:rsidR="00761365" w:rsidRDefault="00761365" w:rsidP="001757A5">
      <w:pPr>
        <w:jc w:val="center"/>
        <w:rPr>
          <w:b/>
          <w:sz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31B5C8BE" wp14:editId="2145A96B">
            <wp:extent cx="9144000" cy="6858000"/>
            <wp:effectExtent l="0" t="0" r="0" b="0"/>
            <wp:docPr id="4" name="Рисунок 4" descr="https://ds04.infourok.ru/uploads/ex/0f98/001335ef-55b4ba5d/img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ds04.infourok.ru/uploads/ex/0f98/001335ef-55b4ba5d/img3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685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1365" w:rsidRDefault="009909A9" w:rsidP="001757A5">
      <w:pPr>
        <w:jc w:val="center"/>
        <w:rPr>
          <w:b/>
          <w:sz w:val="28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DEF79ED" wp14:editId="37253DE2">
                <wp:simplePos x="0" y="0"/>
                <wp:positionH relativeFrom="column">
                  <wp:posOffset>-124668</wp:posOffset>
                </wp:positionH>
                <wp:positionV relativeFrom="paragraph">
                  <wp:posOffset>4682711</wp:posOffset>
                </wp:positionV>
                <wp:extent cx="3444949" cy="1552353"/>
                <wp:effectExtent l="0" t="0" r="22225" b="1016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44949" cy="155235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C35F8B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E81642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" o:spid="_x0000_s1026" style="position:absolute;left:0;text-align:left;margin-left:-9.8pt;margin-top:368.7pt;width:271.25pt;height:122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" fillcolor="window" strokecolor="#d9d9d9" strokeweight="2pt">
                <v:textbox>
                  <w:txbxContent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C35F8B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E81642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="0076136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C2E002C" wp14:editId="7BC95F2A">
                <wp:simplePos x="0" y="0"/>
                <wp:positionH relativeFrom="column">
                  <wp:posOffset>5989053</wp:posOffset>
                </wp:positionH>
                <wp:positionV relativeFrom="paragraph">
                  <wp:posOffset>-378387</wp:posOffset>
                </wp:positionV>
                <wp:extent cx="3625703" cy="1850065"/>
                <wp:effectExtent l="0" t="0" r="13335" b="17145"/>
                <wp:wrapNone/>
                <wp:docPr id="9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703" cy="18500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>
                              <a:lumMod val="8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61365" w:rsidRPr="00660C91" w:rsidRDefault="00761365" w:rsidP="00761365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1. </w:t>
                            </w:r>
                          </w:p>
                          <w:p w:rsidR="00761365" w:rsidRPr="001757A5" w:rsidRDefault="00761365" w:rsidP="00761365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1757A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Покажите на карте «Европа в эпоху Великого переселения народов»</w:t>
                            </w:r>
                          </w:p>
                          <w:p w:rsidR="00761365" w:rsidRPr="001757A5" w:rsidRDefault="00761365" w:rsidP="00761365">
                            <w:pPr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318" w:hanging="284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1757A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Направления миграций гуннов</w:t>
                            </w:r>
                          </w:p>
                          <w:p w:rsidR="00761365" w:rsidRPr="00761365" w:rsidRDefault="00761365" w:rsidP="00761365">
                            <w:pPr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318" w:hanging="284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1757A5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Направления миграций германских племен</w:t>
                            </w:r>
                            <w:r w:rsidRPr="0076136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761365" w:rsidRPr="00660C91" w:rsidRDefault="00761365" w:rsidP="00761365">
                            <w:pPr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318" w:hanging="284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76136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Территории варварских королевств: королевств остготов, вестготов, вандалов,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бургундов</w:t>
                            </w:r>
                            <w:r w:rsidRPr="00761365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, франков, англов и саксов</w:t>
                            </w:r>
                          </w:p>
                          <w:p w:rsidR="00660C91" w:rsidRPr="00761365" w:rsidRDefault="00660C91" w:rsidP="00761365">
                            <w:pPr>
                              <w:numPr>
                                <w:ilvl w:val="0"/>
                                <w:numId w:val="1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318" w:hanging="284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Границу между западной и Восточной Римской империей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" o:spid="_x0000_s1027" style="position:absolute;left:0;text-align:left;margin-left:471.6pt;margin-top:-29.8pt;width:285.5pt;height:145.6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" fillcolor="white [3212]" strokecolor="#d8d8d8 [2732]" strokeweight="2pt">
                <v:textbox>
                  <w:txbxContent>
                    <w:p w:rsidR="00761365" w:rsidRPr="00660C91" w:rsidRDefault="00761365" w:rsidP="00761365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1. </w:t>
                      </w:r>
                    </w:p>
                    <w:p w:rsidR="00761365" w:rsidRPr="001757A5" w:rsidRDefault="00761365" w:rsidP="00761365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1757A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Покажите на карте «Европа в эпоху Великого переселения народов»</w:t>
                      </w:r>
                    </w:p>
                    <w:p w:rsidR="00761365" w:rsidRPr="001757A5" w:rsidRDefault="00761365" w:rsidP="00761365">
                      <w:pPr>
                        <w:numPr>
                          <w:ilvl w:val="0"/>
                          <w:numId w:val="1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318" w:hanging="284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1757A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Направления миграций гуннов</w:t>
                      </w:r>
                    </w:p>
                    <w:p w:rsidR="00761365" w:rsidRPr="00761365" w:rsidRDefault="00761365" w:rsidP="00761365">
                      <w:pPr>
                        <w:numPr>
                          <w:ilvl w:val="0"/>
                          <w:numId w:val="1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318" w:hanging="284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1757A5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Направления миграций германских племен</w:t>
                      </w:r>
                      <w:r w:rsidRPr="00761365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761365" w:rsidRPr="00660C91" w:rsidRDefault="00761365" w:rsidP="00761365">
                      <w:pPr>
                        <w:numPr>
                          <w:ilvl w:val="0"/>
                          <w:numId w:val="1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318" w:hanging="284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761365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Территории варварских королевств: королевств остготов, вестготов, вандалов, 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бургундов</w:t>
                      </w:r>
                      <w:r w:rsidRPr="00761365"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, франков, англов и саксов</w:t>
                      </w:r>
                    </w:p>
                    <w:p w:rsidR="00660C91" w:rsidRPr="00761365" w:rsidRDefault="00660C91" w:rsidP="00761365">
                      <w:pPr>
                        <w:numPr>
                          <w:ilvl w:val="0"/>
                          <w:numId w:val="1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318" w:hanging="284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Границу между западной и Восточной Римской империей</w:t>
                      </w:r>
                    </w:p>
                  </w:txbxContent>
                </v:textbox>
              </v:rect>
            </w:pict>
          </mc:Fallback>
        </mc:AlternateContent>
      </w:r>
      <w:r w:rsidR="00761365"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7754BD86" wp14:editId="08F7B3D8">
            <wp:simplePos x="0" y="0"/>
            <wp:positionH relativeFrom="column">
              <wp:posOffset>-125095</wp:posOffset>
            </wp:positionH>
            <wp:positionV relativeFrom="paragraph">
              <wp:posOffset>-431800</wp:posOffset>
            </wp:positionV>
            <wp:extent cx="9744075" cy="6442710"/>
            <wp:effectExtent l="0" t="0" r="9525" b="0"/>
            <wp:wrapTight wrapText="bothSides">
              <wp:wrapPolygon edited="0">
                <wp:start x="0" y="0"/>
                <wp:lineTo x="0" y="21523"/>
                <wp:lineTo x="21579" y="21523"/>
                <wp:lineTo x="21579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3" t="25270" r="29850" b="22030"/>
                    <a:stretch/>
                  </pic:blipFill>
                  <pic:spPr bwMode="auto">
                    <a:xfrm>
                      <a:off x="0" y="0"/>
                      <a:ext cx="9744075" cy="64427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1365" w:rsidRDefault="00660C91" w:rsidP="001757A5">
      <w:pPr>
        <w:jc w:val="center"/>
        <w:rPr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469FA767" wp14:editId="75E60351">
            <wp:simplePos x="0" y="0"/>
            <wp:positionH relativeFrom="margin">
              <wp:posOffset>555625</wp:posOffset>
            </wp:positionH>
            <wp:positionV relativeFrom="margin">
              <wp:posOffset>-581025</wp:posOffset>
            </wp:positionV>
            <wp:extent cx="8505825" cy="6655435"/>
            <wp:effectExtent l="0" t="0" r="9525" b="0"/>
            <wp:wrapSquare wrapText="bothSides"/>
            <wp:docPr id="10" name="Рисунок 10" descr="https://ds03.infourok.ru/uploads/ex/1129/00003838-656da2d2/3/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s03.infourok.ru/uploads/ex/1129/00003838-656da2d2/3/img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89" t="3170" r="5233" b="2325"/>
                    <a:stretch/>
                  </pic:blipFill>
                  <pic:spPr bwMode="auto">
                    <a:xfrm>
                      <a:off x="0" y="0"/>
                      <a:ext cx="8505825" cy="6655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81642" w:rsidRDefault="00E81642" w:rsidP="001757A5">
      <w:pPr>
        <w:jc w:val="center"/>
        <w:rPr>
          <w:b/>
          <w:sz w:val="28"/>
        </w:rPr>
      </w:pPr>
      <w:r w:rsidRPr="00E816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2F66F87" wp14:editId="232183B8">
                <wp:simplePos x="0" y="0"/>
                <wp:positionH relativeFrom="column">
                  <wp:posOffset>-3288237</wp:posOffset>
                </wp:positionH>
                <wp:positionV relativeFrom="paragraph">
                  <wp:posOffset>-591037</wp:posOffset>
                </wp:positionV>
                <wp:extent cx="3136605" cy="2264735"/>
                <wp:effectExtent l="0" t="0" r="26035" b="21590"/>
                <wp:wrapNone/>
                <wp:docPr id="21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6605" cy="226473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E81642" w:rsidRPr="00660C91" w:rsidRDefault="00E81642" w:rsidP="00E81642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2</w:t>
                            </w: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E81642" w:rsidRPr="00E81642" w:rsidRDefault="00E81642" w:rsidP="00E81642">
                            <w:pPr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tabs>
                                <w:tab w:val="num" w:pos="0"/>
                              </w:tabs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E816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Обозначьте на карте государства, сложившиеся в Европе к началу </w:t>
                            </w:r>
                            <w:r w:rsidRPr="00E816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val="en-US" w:eastAsia="ru-RU"/>
                              </w:rPr>
                              <w:t>XI</w:t>
                            </w:r>
                            <w:r w:rsidRPr="00E816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 xml:space="preserve"> века: Кордовский халифат, Франция, Священная Римская империя, Англо-саксонские королевства, папское государство, христианские королевства Испании, Польша. Венгрия, Византия.</w:t>
                            </w:r>
                          </w:p>
                          <w:p w:rsidR="00E81642" w:rsidRPr="00E81642" w:rsidRDefault="00E81642" w:rsidP="00E81642">
                            <w:pPr>
                              <w:pStyle w:val="a9"/>
                              <w:numPr>
                                <w:ilvl w:val="0"/>
                                <w:numId w:val="3"/>
                              </w:numPr>
                              <w:shd w:val="clear" w:color="auto" w:fill="FFFFFF"/>
                              <w:tabs>
                                <w:tab w:val="num" w:pos="0"/>
                              </w:tabs>
                              <w:suppressAutoHyphens/>
                              <w:spacing w:after="0" w:line="240" w:lineRule="auto"/>
                              <w:ind w:left="360"/>
                              <w:contextualSpacing w:val="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E81642"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Обозначьте города: Лондон, Париж, Кордова, Рим, Толедо, Реймс, Гамбург, Константинополь, Неаполь, Тулуза.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1" o:spid="_x0000_s1028" style="position:absolute;left:0;text-align:left;margin-left:-258.9pt;margin-top:-46.55pt;width:247pt;height:178.3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" fillcolor="window" strokecolor="#d9d9d9" strokeweight="2pt">
                <v:textbox>
                  <w:txbxContent>
                    <w:p w:rsidR="00E81642" w:rsidRPr="00660C91" w:rsidRDefault="00E81642" w:rsidP="00E81642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2</w:t>
                      </w: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E81642" w:rsidRPr="00E81642" w:rsidRDefault="00E81642" w:rsidP="00E81642">
                      <w:pPr>
                        <w:numPr>
                          <w:ilvl w:val="0"/>
                          <w:numId w:val="3"/>
                        </w:numPr>
                        <w:shd w:val="clear" w:color="auto" w:fill="FFFFFF"/>
                        <w:tabs>
                          <w:tab w:val="num" w:pos="0"/>
                        </w:tabs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E81642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Обозначьте на карте государства, сложившиеся в Европе к началу </w:t>
                      </w:r>
                      <w:r w:rsidRPr="00E81642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val="en-US" w:eastAsia="ru-RU"/>
                        </w:rPr>
                        <w:t>XI</w:t>
                      </w:r>
                      <w:r w:rsidRPr="00E81642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 xml:space="preserve"> века: Кордовский халифат, Франция, Священная Римская империя, Англо-саксонские королевства, папское государство, христианские королевства Испании, Польша. Венгрия, Византия.</w:t>
                      </w:r>
                    </w:p>
                    <w:p w:rsidR="00E81642" w:rsidRPr="00E81642" w:rsidRDefault="00E81642" w:rsidP="00E81642">
                      <w:pPr>
                        <w:pStyle w:val="a9"/>
                        <w:numPr>
                          <w:ilvl w:val="0"/>
                          <w:numId w:val="3"/>
                        </w:numPr>
                        <w:shd w:val="clear" w:color="auto" w:fill="FFFFFF"/>
                        <w:tabs>
                          <w:tab w:val="num" w:pos="0"/>
                        </w:tabs>
                        <w:suppressAutoHyphens/>
                        <w:spacing w:after="0" w:line="240" w:lineRule="auto"/>
                        <w:ind w:left="360"/>
                        <w:contextualSpacing w:val="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E81642"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Обозначьте города: Лондон, Париж, Кордова, Рим, Толедо, Реймс, Гамбург, Константинополь, Неаполь, Тулуза.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b/>
          <w:noProof/>
          <w:sz w:val="28"/>
          <w:lang w:eastAsia="ru-RU"/>
        </w:rPr>
        <w:drawing>
          <wp:anchor distT="0" distB="0" distL="114300" distR="114300" simplePos="0" relativeHeight="251665408" behindDoc="1" locked="0" layoutInCell="1" allowOverlap="1" wp14:anchorId="16E1F0FE" wp14:editId="74E6F52B">
            <wp:simplePos x="0" y="0"/>
            <wp:positionH relativeFrom="column">
              <wp:posOffset>172720</wp:posOffset>
            </wp:positionH>
            <wp:positionV relativeFrom="paragraph">
              <wp:posOffset>-591820</wp:posOffset>
            </wp:positionV>
            <wp:extent cx="8835390" cy="6819900"/>
            <wp:effectExtent l="0" t="0" r="3810" b="0"/>
            <wp:wrapTight wrapText="bothSides">
              <wp:wrapPolygon edited="0">
                <wp:start x="0" y="0"/>
                <wp:lineTo x="0" y="21540"/>
                <wp:lineTo x="21563" y="21540"/>
                <wp:lineTo x="21563" y="0"/>
                <wp:lineTo x="0" y="0"/>
              </wp:wrapPolygon>
            </wp:wrapTight>
            <wp:docPr id="22" name="Рисунок 22" descr="C:\Users\Евгения Олеговна\Desktop\953905_BIG_0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Евгения Олеговна\Desktop\953905_BIG_0_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4" t="5506" r="6329" b="7827"/>
                    <a:stretch/>
                  </pic:blipFill>
                  <pic:spPr bwMode="auto">
                    <a:xfrm>
                      <a:off x="0" y="0"/>
                      <a:ext cx="8835390" cy="681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9909A9" w:rsidP="001757A5">
      <w:pPr>
        <w:jc w:val="center"/>
        <w:rPr>
          <w:b/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00130FCC" wp14:editId="7651BE20">
                <wp:simplePos x="0" y="0"/>
                <wp:positionH relativeFrom="column">
                  <wp:posOffset>-8908888</wp:posOffset>
                </wp:positionH>
                <wp:positionV relativeFrom="paragraph">
                  <wp:posOffset>254000</wp:posOffset>
                </wp:positionV>
                <wp:extent cx="3135630" cy="1433830"/>
                <wp:effectExtent l="0" t="0" r="26670" b="1397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5630" cy="1433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C35F8B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E81642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" o:spid="_x0000_s1029" style="position:absolute;left:0;text-align:left;margin-left:-701.5pt;margin-top:20pt;width:246.9pt;height:112.9pt;z-index:2516879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" fillcolor="window" strokecolor="#d9d9d9" strokeweight="2pt">
                <v:textbox>
                  <w:txbxContent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C35F8B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E81642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B71B14" w:rsidRDefault="00B71B14" w:rsidP="001757A5">
      <w:pPr>
        <w:jc w:val="center"/>
        <w:rPr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-61595</wp:posOffset>
            </wp:positionH>
            <wp:positionV relativeFrom="paragraph">
              <wp:posOffset>-450215</wp:posOffset>
            </wp:positionV>
            <wp:extent cx="9281795" cy="6407785"/>
            <wp:effectExtent l="0" t="0" r="0" b="0"/>
            <wp:wrapTight wrapText="bothSides">
              <wp:wrapPolygon edited="0">
                <wp:start x="0" y="0"/>
                <wp:lineTo x="0" y="21512"/>
                <wp:lineTo x="21545" y="21512"/>
                <wp:lineTo x="21545" y="0"/>
                <wp:lineTo x="0" y="0"/>
              </wp:wrapPolygon>
            </wp:wrapTight>
            <wp:docPr id="18" name="Рисунок 18" descr="https://history-gdz.ru/wp-content/uploads/2019/08/1-12-768x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istory-gdz.ru/wp-content/uploads/2019/08/1-12-768x53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1795" cy="6407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06EA" w:rsidRDefault="00B71B14" w:rsidP="001757A5">
      <w:pPr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27ED47A9" wp14:editId="54E2D53E">
                <wp:simplePos x="0" y="0"/>
                <wp:positionH relativeFrom="column">
                  <wp:posOffset>6456887</wp:posOffset>
                </wp:positionH>
                <wp:positionV relativeFrom="paragraph">
                  <wp:posOffset>-1071496</wp:posOffset>
                </wp:positionV>
                <wp:extent cx="3135630" cy="1605516"/>
                <wp:effectExtent l="0" t="0" r="26670" b="1397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5630" cy="1605516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Pr="00C35F8B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Pr="00E81642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30" style="position:absolute;left:0;text-align:left;margin-left:508.4pt;margin-top:-84.35pt;width:246.9pt;height:126.4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" fillcolor="window" strokecolor="#d9d9d9" strokeweight="2pt">
                <v:textbox>
                  <w:txbxContent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Pr="00C35F8B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Pr="00E81642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57215" behindDoc="1" locked="0" layoutInCell="1" allowOverlap="1" wp14:anchorId="17F72CE8" wp14:editId="008275C9">
            <wp:simplePos x="0" y="0"/>
            <wp:positionH relativeFrom="column">
              <wp:posOffset>-259080</wp:posOffset>
            </wp:positionH>
            <wp:positionV relativeFrom="paragraph">
              <wp:posOffset>-487045</wp:posOffset>
            </wp:positionV>
            <wp:extent cx="9851390" cy="6230620"/>
            <wp:effectExtent l="0" t="0" r="0" b="0"/>
            <wp:wrapTight wrapText="bothSides">
              <wp:wrapPolygon edited="0">
                <wp:start x="0" y="0"/>
                <wp:lineTo x="0" y="21530"/>
                <wp:lineTo x="21553" y="21530"/>
                <wp:lineTo x="21553" y="0"/>
                <wp:lineTo x="0" y="0"/>
              </wp:wrapPolygon>
            </wp:wrapTight>
            <wp:docPr id="17" name="Рисунок 17" descr="https://data3.proshkolu.ru/content/media/pic/std/2000000/1780000/1779731-d2db4123f1121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data3.proshkolu.ru/content/media/pic/std/2000000/1780000/1779731-d2db4123f112112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1390" cy="6230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81642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96032B" wp14:editId="1F044E4F">
                <wp:simplePos x="0" y="0"/>
                <wp:positionH relativeFrom="column">
                  <wp:posOffset>-263525</wp:posOffset>
                </wp:positionH>
                <wp:positionV relativeFrom="paragraph">
                  <wp:posOffset>-1273810</wp:posOffset>
                </wp:positionV>
                <wp:extent cx="4539615" cy="1210945"/>
                <wp:effectExtent l="0" t="0" r="13335" b="27305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39615" cy="1210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B14" w:rsidRPr="00660C91" w:rsidRDefault="00B71B14" w:rsidP="00B71B14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3</w:t>
                            </w: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B71B14" w:rsidRPr="001006EA" w:rsidRDefault="00B71B14" w:rsidP="00B71B14">
                            <w:pPr>
                              <w:numPr>
                                <w:ilvl w:val="0"/>
                                <w:numId w:val="8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Подпишите на карте Аравийский полуостров.</w:t>
                            </w:r>
                          </w:p>
                          <w:p w:rsidR="00B71B14" w:rsidRPr="001006EA" w:rsidRDefault="00B71B14" w:rsidP="00B71B14">
                            <w:pPr>
                              <w:numPr>
                                <w:ilvl w:val="0"/>
                                <w:numId w:val="8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Закрасьте территорию государства арабов в 630 году. </w:t>
                            </w:r>
                          </w:p>
                          <w:p w:rsidR="00B71B14" w:rsidRPr="001006EA" w:rsidRDefault="00B71B14" w:rsidP="00B71B14">
                            <w:pPr>
                              <w:numPr>
                                <w:ilvl w:val="0"/>
                                <w:numId w:val="8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Обозначьте на карте города Мекка, Медина, Дамаск</w:t>
                            </w:r>
                          </w:p>
                          <w:p w:rsidR="00B71B14" w:rsidRPr="001006EA" w:rsidRDefault="00B71B14" w:rsidP="00B71B14">
                            <w:pPr>
                              <w:numPr>
                                <w:ilvl w:val="0"/>
                                <w:numId w:val="8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Обозначьте направления арабских завоеваний в </w:t>
                            </w: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n-US" w:eastAsia="ru-RU"/>
                              </w:rPr>
                              <w:t>VII</w:t>
                            </w: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-</w:t>
                            </w: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val="en-US" w:eastAsia="ru-RU"/>
                              </w:rPr>
                              <w:t>VIII</w:t>
                            </w:r>
                            <w:proofErr w:type="gramStart"/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в</w:t>
                            </w:r>
                            <w:proofErr w:type="gramEnd"/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B71B14" w:rsidRPr="00E81642" w:rsidRDefault="00B71B14" w:rsidP="00B71B14">
                            <w:pPr>
                              <w:numPr>
                                <w:ilvl w:val="0"/>
                                <w:numId w:val="9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Закрасьте территории, завоеванные арабами к 750 году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31" style="position:absolute;left:0;text-align:left;margin-left:-20.75pt;margin-top:-100.3pt;width:357.45pt;height:95.3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" fillcolor="window" strokecolor="#d9d9d9" strokeweight="2pt">
                <v:textbox>
                  <w:txbxContent>
                    <w:p w:rsidR="00B71B14" w:rsidRPr="00660C91" w:rsidRDefault="00B71B14" w:rsidP="00B71B14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3</w:t>
                      </w: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B71B14" w:rsidRPr="001006EA" w:rsidRDefault="00B71B14" w:rsidP="00B71B14">
                      <w:pPr>
                        <w:numPr>
                          <w:ilvl w:val="0"/>
                          <w:numId w:val="8"/>
                        </w:num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Подпишите на карте Аравийский полуостров.</w:t>
                      </w:r>
                    </w:p>
                    <w:p w:rsidR="00B71B14" w:rsidRPr="001006EA" w:rsidRDefault="00B71B14" w:rsidP="00B71B14">
                      <w:pPr>
                        <w:numPr>
                          <w:ilvl w:val="0"/>
                          <w:numId w:val="8"/>
                        </w:num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Закрасьте территорию государства арабов в 630 году. </w:t>
                      </w:r>
                    </w:p>
                    <w:p w:rsidR="00B71B14" w:rsidRPr="001006EA" w:rsidRDefault="00B71B14" w:rsidP="00B71B14">
                      <w:pPr>
                        <w:numPr>
                          <w:ilvl w:val="0"/>
                          <w:numId w:val="8"/>
                        </w:num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Обозначьте на карте города Мекка, Медина, Дамаск</w:t>
                      </w:r>
                    </w:p>
                    <w:p w:rsidR="00B71B14" w:rsidRPr="001006EA" w:rsidRDefault="00B71B14" w:rsidP="00B71B14">
                      <w:pPr>
                        <w:numPr>
                          <w:ilvl w:val="0"/>
                          <w:numId w:val="8"/>
                        </w:num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Обозначьте направления арабских завоеваний в </w:t>
                      </w: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n-US" w:eastAsia="ru-RU"/>
                        </w:rPr>
                        <w:t>VII</w:t>
                      </w: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-</w:t>
                      </w: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val="en-US" w:eastAsia="ru-RU"/>
                        </w:rPr>
                        <w:t>VIII</w:t>
                      </w:r>
                      <w:proofErr w:type="gramStart"/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в</w:t>
                      </w:r>
                      <w:proofErr w:type="gramEnd"/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B71B14" w:rsidRPr="00E81642" w:rsidRDefault="00B71B14" w:rsidP="00B71B14">
                      <w:pPr>
                        <w:numPr>
                          <w:ilvl w:val="0"/>
                          <w:numId w:val="9"/>
                        </w:num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Закрасьте территории, завоеванные арабами к 750 году</w:t>
                      </w:r>
                    </w:p>
                  </w:txbxContent>
                </v:textbox>
              </v:rect>
            </w:pict>
          </mc:Fallback>
        </mc:AlternateContent>
      </w:r>
      <w:r w:rsidR="00E81642" w:rsidRPr="00E81642">
        <w:rPr>
          <w:noProof/>
          <w:lang w:eastAsia="ru-RU"/>
        </w:rPr>
        <w:t xml:space="preserve"> </w:t>
      </w:r>
    </w:p>
    <w:p w:rsidR="00E81642" w:rsidRDefault="00B71B14" w:rsidP="00B71B14">
      <w:pPr>
        <w:rPr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80" behindDoc="1" locked="0" layoutInCell="1" allowOverlap="1" wp14:anchorId="550D47B3" wp14:editId="798475C4">
            <wp:simplePos x="0" y="0"/>
            <wp:positionH relativeFrom="column">
              <wp:posOffset>714375</wp:posOffset>
            </wp:positionH>
            <wp:positionV relativeFrom="paragraph">
              <wp:posOffset>-527685</wp:posOffset>
            </wp:positionV>
            <wp:extent cx="8187055" cy="6722110"/>
            <wp:effectExtent l="0" t="0" r="4445" b="2540"/>
            <wp:wrapTight wrapText="bothSides">
              <wp:wrapPolygon edited="0">
                <wp:start x="0" y="0"/>
                <wp:lineTo x="0" y="21547"/>
                <wp:lineTo x="21561" y="21547"/>
                <wp:lineTo x="21561" y="0"/>
                <wp:lineTo x="0" y="0"/>
              </wp:wrapPolygon>
            </wp:wrapTight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28" t="12095" r="29678" b="19438"/>
                    <a:stretch/>
                  </pic:blipFill>
                  <pic:spPr bwMode="auto">
                    <a:xfrm>
                      <a:off x="0" y="0"/>
                      <a:ext cx="8187055" cy="67221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06EA">
        <w:rPr>
          <w:noProof/>
          <w:lang w:eastAsia="ru-RU"/>
        </w:rPr>
        <w:br w:type="page"/>
      </w:r>
    </w:p>
    <w:p w:rsidR="00E81642" w:rsidRDefault="00B71B14" w:rsidP="001757A5">
      <w:pPr>
        <w:jc w:val="center"/>
        <w:rPr>
          <w:b/>
          <w:sz w:val="28"/>
        </w:rPr>
      </w:pPr>
      <w:r>
        <w:rPr>
          <w:b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3600" behindDoc="0" locked="0" layoutInCell="1" allowOverlap="1" wp14:anchorId="03259C8F" wp14:editId="54F3D8F7">
                <wp:simplePos x="0" y="0"/>
                <wp:positionH relativeFrom="column">
                  <wp:posOffset>385445</wp:posOffset>
                </wp:positionH>
                <wp:positionV relativeFrom="paragraph">
                  <wp:posOffset>-256540</wp:posOffset>
                </wp:positionV>
                <wp:extent cx="8548370" cy="5751830"/>
                <wp:effectExtent l="0" t="0" r="5080" b="1270"/>
                <wp:wrapNone/>
                <wp:docPr id="34" name="Группа 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548370" cy="5751830"/>
                          <a:chOff x="0" y="0"/>
                          <a:chExt cx="8548577" cy="5752214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670" t="22678" r="36688" b="33909"/>
                          <a:stretch/>
                        </pic:blipFill>
                        <pic:spPr bwMode="auto">
                          <a:xfrm>
                            <a:off x="0" y="0"/>
                            <a:ext cx="8548577" cy="5752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g:grpSp>
                        <wpg:cNvPr id="30" name="Группа 30"/>
                        <wpg:cNvGrpSpPr/>
                        <wpg:grpSpPr>
                          <a:xfrm>
                            <a:off x="2094614" y="1169581"/>
                            <a:ext cx="786765" cy="328930"/>
                            <a:chOff x="-252099" y="0"/>
                            <a:chExt cx="690880" cy="328959"/>
                          </a:xfrm>
                        </wpg:grpSpPr>
                        <wps:wsp>
                          <wps:cNvPr id="28" name="Поле 28"/>
                          <wps:cNvSpPr txBox="1"/>
                          <wps:spPr>
                            <a:xfrm>
                              <a:off x="-252099" y="0"/>
                              <a:ext cx="690880" cy="32895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4A7763" w:rsidRPr="004A7763" w:rsidRDefault="004A7763">
                                <w:pPr>
                                  <w:rPr>
                                    <w:b/>
                                    <w:sz w:val="28"/>
                                  </w:rPr>
                                </w:pPr>
                                <w:r w:rsidRPr="004A7763">
                                  <w:rPr>
                                    <w:b/>
                                    <w:sz w:val="28"/>
                                  </w:rPr>
                                  <w:t>Париж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" name="Овал 29"/>
                          <wps:cNvSpPr/>
                          <wps:spPr>
                            <a:xfrm>
                              <a:off x="159488" y="212651"/>
                              <a:ext cx="106045" cy="105410"/>
                            </a:xfrm>
                            <a:prstGeom prst="ellipse">
                              <a:avLst/>
                            </a:prstGeom>
                          </wps:spPr>
                          <wps:style>
                            <a:lnRef idx="2">
                              <a:schemeClr val="accent2">
                                <a:shade val="50000"/>
                              </a:schemeClr>
                            </a:lnRef>
                            <a:fillRef idx="1">
                              <a:schemeClr val="accent2"/>
                            </a:fillRef>
                            <a:effectRef idx="0">
                              <a:schemeClr val="accent2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1" name="Группа 31"/>
                        <wpg:cNvGrpSpPr/>
                        <wpg:grpSpPr>
                          <a:xfrm>
                            <a:off x="7495953" y="4221125"/>
                            <a:ext cx="786765" cy="328930"/>
                            <a:chOff x="-252099" y="0"/>
                            <a:chExt cx="690880" cy="328959"/>
                          </a:xfrm>
                        </wpg:grpSpPr>
                        <wps:wsp>
                          <wps:cNvPr id="32" name="Поле 32"/>
                          <wps:cNvSpPr txBox="1"/>
                          <wps:spPr>
                            <a:xfrm>
                              <a:off x="-252099" y="0"/>
                              <a:ext cx="690880" cy="328959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ffectLst/>
                          </wps:spPr>
                          <wps:txbx>
                            <w:txbxContent>
                              <w:p w:rsidR="00C35F8B" w:rsidRPr="004A7763" w:rsidRDefault="00C35F8B" w:rsidP="00C35F8B">
                                <w:pPr>
                                  <w:rPr>
                                    <w:b/>
                                    <w:sz w:val="28"/>
                                  </w:rPr>
                                </w:pPr>
                                <w:r>
                                  <w:rPr>
                                    <w:b/>
                                    <w:sz w:val="28"/>
                                  </w:rPr>
                                  <w:t>Акра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3" name="Овал 33"/>
                          <wps:cNvSpPr/>
                          <wps:spPr>
                            <a:xfrm>
                              <a:off x="159488" y="212651"/>
                              <a:ext cx="106045" cy="105410"/>
                            </a:xfrm>
                            <a:prstGeom prst="ellipse">
                              <a:avLst/>
                            </a:prstGeom>
                            <a:solidFill>
                              <a:srgbClr val="C0504D"/>
                            </a:solidFill>
                            <a:ln w="25400" cap="flat" cmpd="sng" algn="ctr">
                              <a:solidFill>
                                <a:srgbClr val="C0504D">
                                  <a:shade val="50000"/>
                                </a:srgbClr>
                              </a:solidFill>
                              <a:prstDash val="soli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Группа 34" o:spid="_x0000_s1032" style="position:absolute;left:0;text-align:left;margin-left:30.35pt;margin-top:-20.2pt;width:673.1pt;height:452.9pt;z-index:251673600" coordsize="85485,5752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27" o:spid="_x0000_s1033" type="#_x0000_t75" style="position:absolute;width:85485;height:5752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+5/3DAAAA2wAAAA8AAABkcnMvZG93bnJldi54bWxEj0FrAjEUhO9C/0N4BS9Ssy5iy9YoxaII&#10;nlyL50fyurt087JuUo3/3giCx2FmvmHmy2hbcabeN44VTMYZCGLtTMOVgp/D+u0DhA/IBlvHpOBK&#10;HpaLl8EcC+MuvKdzGSqRIOwLVFCH0BVSel2TRT92HXHyfl1vMSTZV9L0eElw28o8y2bSYsNpocaO&#10;VjXpv/LfKphtcx13UTf74+k4mW4k5fJ7pNTwNX59gggUwzP8aG+Ngvwd7l/SD5C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37n/cMAAADbAAAADwAAAAAAAAAAAAAAAACf&#10;AgAAZHJzL2Rvd25yZXYueG1sUEsFBgAAAAAEAAQA9wAAAI8DAAAAAA==&#10;">
                  <v:imagedata r:id="rId17" o:title="" croptop="14862f" cropbottom="22223f" cropleft="7648f" cropright="24044f"/>
                  <v:path arrowok="t"/>
                </v:shape>
                <v:group id="Группа 30" o:spid="_x0000_s1034" style="position:absolute;left:20946;top:11695;width:7867;height:3290" coordorigin="-2520" coordsize="6908,3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poiees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WB+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KaInnrCAAAA2wAAAA8A&#10;AAAAAAAAAAAAAAAAqgIAAGRycy9kb3ducmV2LnhtbFBLBQYAAAAABAAEAPoAAACZAwAAAAA=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Поле 28" o:spid="_x0000_s1035" type="#_x0000_t202" style="position:absolute;left:-2520;width:6907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3cNMIA&#10;AADbAAAADwAAAGRycy9kb3ducmV2LnhtbERPy2rCQBTdC/7DcAvudNKAItFRJCAtxS58bNzdZq5J&#10;6MydmJkmsV/vLApdHs57vR2sER21vnas4HWWgCAunK65VHA576dLED4gazSOScGDPGw349EaM+16&#10;PlJ3CqWIIewzVFCF0GRS+qIii37mGuLI3VxrMUTYllK32Mdwa2SaJAtpsebYUGFDeUXF9+nHKvjI&#10;9594/Ert8tfkb4fbrrlfrnOlJi/DbgUi0BD+xX/ud60gjWPjl/gD5OY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Ddw0wgAAANsAAAAPAAAAAAAAAAAAAAAAAJgCAABkcnMvZG93&#10;bnJldi54bWxQSwUGAAAAAAQABAD1AAAAhwMAAAAA&#10;" filled="f" stroked="f" strokeweight=".5pt">
                    <v:textbox>
                      <w:txbxContent>
                        <w:p w:rsidR="004A7763" w:rsidRPr="004A7763" w:rsidRDefault="004A7763">
                          <w:pPr>
                            <w:rPr>
                              <w:b/>
                              <w:sz w:val="28"/>
                            </w:rPr>
                          </w:pPr>
                          <w:r w:rsidRPr="004A7763">
                            <w:rPr>
                              <w:b/>
                              <w:sz w:val="28"/>
                            </w:rPr>
                            <w:t>Париж</w:t>
                          </w:r>
                        </w:p>
                      </w:txbxContent>
                    </v:textbox>
                  </v:shape>
                  <v:oval id="Овал 29" o:spid="_x0000_s1036" style="position:absolute;left:1594;top:2126;width:1061;height:10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pcyMUA&#10;AADbAAAADwAAAGRycy9kb3ducmV2LnhtbESPQWvCQBSE7wX/w/IKvdWNBqyNriKFkkJRMBbE2yP7&#10;TEKzb8PuGtN/7woFj8PMfMMs14NpRU/ON5YVTMYJCOLS6oYrBT+Hz9c5CB+QNbaWScEfeVivRk9L&#10;zLS98p76IlQiQthnqKAOocuk9GVNBv3YdsTRO1tnMETpKqkdXiPctHKaJDNpsOG4UGNHHzWVv8XF&#10;KOgvRTVJ8yZJt2m+d7vT9+6Yvyn18jxsFiACDeER/m9/aQXTd7h/iT9Ar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OlzIxQAAANsAAAAPAAAAAAAAAAAAAAAAAJgCAABkcnMv&#10;ZG93bnJldi54bWxQSwUGAAAAAAQABAD1AAAAigMAAAAA&#10;" fillcolor="#c0504d [3205]" strokecolor="#622423 [1605]" strokeweight="2pt"/>
                </v:group>
                <v:group id="Группа 31" o:spid="_x0000_s1037" style="position:absolute;left:74959;top:42211;width:7868;height:3289" coordorigin="-2520" coordsize="6908,328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    <v:shape id="Поле 32" o:spid="_x0000_s1038" type="#_x0000_t202" style="position:absolute;left:-2520;width:6907;height:328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x9A8UA&#10;AADbAAAADwAAAGRycy9kb3ducmV2LnhtbESPT4vCMBTE7wv7HcJb8LamVhTpGkUKsiJ68M/F29vm&#10;2Rabl24TtfrpjSB4HGbmN8x42ppKXKhxpWUFvW4EgjizuuRcwX43/x6BcB5ZY2WZFNzIwXTy+THG&#10;RNsrb+iy9bkIEHYJKii8rxMpXVaQQde1NXHwjrYx6INscqkbvAa4qWQcRUNpsOSwUGBNaUHZaXs2&#10;CpbpfI2bv9iM7lX6uzrO6v/9YaBU56ud/YDw1Pp3+NVeaAX9GJ5fwg+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PH0DxQAAANsAAAAPAAAAAAAAAAAAAAAAAJgCAABkcnMv&#10;ZG93bnJldi54bWxQSwUGAAAAAAQABAD1AAAAigMAAAAA&#10;" filled="f" stroked="f" strokeweight=".5pt">
                    <v:textbox>
                      <w:txbxContent>
                        <w:p w:rsidR="00C35F8B" w:rsidRPr="004A7763" w:rsidRDefault="00C35F8B" w:rsidP="00C35F8B">
                          <w:pPr>
                            <w:rPr>
                              <w:b/>
                              <w:sz w:val="28"/>
                            </w:rPr>
                          </w:pPr>
                          <w:r>
                            <w:rPr>
                              <w:b/>
                              <w:sz w:val="28"/>
                            </w:rPr>
                            <w:t>Акра</w:t>
                          </w:r>
                        </w:p>
                      </w:txbxContent>
                    </v:textbox>
                  </v:shape>
                  <v:oval id="Овал 33" o:spid="_x0000_s1039" style="position:absolute;left:1594;top:2126;width:1061;height:105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i+/sMA&#10;AADbAAAADwAAAGRycy9kb3ducmV2LnhtbESPQWvCQBSE74L/YXlCb7qxqW1JXYMUpIVeNLb31+xL&#10;NjT7NmRXE/99VxA8DjPzDbPOR9uKM/W+caxguUhAEJdON1wr+D7u5q8gfEDW2DomBRfykG+mkzVm&#10;2g18oHMRahEh7DNUYELoMil9aciiX7iOOHqV6y2GKPta6h6HCLetfEySZ2mx4bhgsKN3Q+VfcbIK&#10;VtUe5VNxeLkcP36+hsqPrH+NUg+zcfsGItAY7uFb+1MrSFO4fok/QG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Ri+/sMAAADbAAAADwAAAAAAAAAAAAAAAACYAgAAZHJzL2Rv&#10;d25yZXYueG1sUEsFBgAAAAAEAAQA9QAAAIgDAAAAAA==&#10;" fillcolor="#c0504d" strokecolor="#8c3836" strokeweight="2pt"/>
                </v:group>
              </v:group>
            </w:pict>
          </mc:Fallback>
        </mc:AlternateContent>
      </w: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B71B14" w:rsidP="001757A5">
      <w:pPr>
        <w:jc w:val="center"/>
        <w:rPr>
          <w:b/>
          <w:sz w:val="28"/>
        </w:rPr>
      </w:pPr>
      <w:r>
        <w:rPr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76672" behindDoc="0" locked="0" layoutInCell="1" allowOverlap="1" wp14:anchorId="3CA8FFA7" wp14:editId="3A64854E">
                <wp:simplePos x="0" y="0"/>
                <wp:positionH relativeFrom="column">
                  <wp:posOffset>235897</wp:posOffset>
                </wp:positionH>
                <wp:positionV relativeFrom="paragraph">
                  <wp:posOffset>-596753</wp:posOffset>
                </wp:positionV>
                <wp:extent cx="8835390" cy="6815455"/>
                <wp:effectExtent l="0" t="0" r="3810" b="4445"/>
                <wp:wrapNone/>
                <wp:docPr id="37" name="Группа 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835390" cy="6815455"/>
                          <a:chOff x="0" y="0"/>
                          <a:chExt cx="8835656" cy="6815470"/>
                        </a:xfrm>
                      </wpg:grpSpPr>
                      <pic:pic xmlns:pic="http://schemas.openxmlformats.org/drawingml/2006/picture">
                        <pic:nvPicPr>
                          <pic:cNvPr id="36" name="Рисунок 36" descr="C:\Users\Евгения Олеговна\Desktop\953905_BIG_0_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904" t="5506" r="6329" b="7827"/>
                          <a:stretch/>
                        </pic:blipFill>
                        <pic:spPr bwMode="auto">
                          <a:xfrm>
                            <a:off x="0" y="0"/>
                            <a:ext cx="8835656" cy="6815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35" name="Прямоугольник 35"/>
                        <wps:cNvSpPr/>
                        <wps:spPr>
                          <a:xfrm>
                            <a:off x="5656521" y="21265"/>
                            <a:ext cx="3136265" cy="226441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25400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C35F8B" w:rsidRDefault="00C35F8B" w:rsidP="00C35F8B">
                              <w:pPr>
                                <w:shd w:val="clear" w:color="auto" w:fill="FFFFFF"/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660C91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 xml:space="preserve">Задание </w:t>
                              </w:r>
                              <w:r w:rsidR="001006EA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>4</w:t>
                              </w:r>
                              <w:r w:rsidRPr="00660C91"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  <w:t xml:space="preserve">. </w:t>
                              </w:r>
                            </w:p>
                            <w:p w:rsidR="00C35F8B" w:rsidRPr="00660C91" w:rsidRDefault="00C35F8B" w:rsidP="00C35F8B">
                              <w:pPr>
                                <w:shd w:val="clear" w:color="auto" w:fill="FFFFFF"/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</w:p>
                            <w:p w:rsidR="00C35F8B" w:rsidRPr="00C35F8B" w:rsidRDefault="00C35F8B" w:rsidP="00C35F8B">
                              <w:pPr>
                                <w:numPr>
                                  <w:ilvl w:val="0"/>
                                  <w:numId w:val="4"/>
                                </w:numPr>
                                <w:shd w:val="clear" w:color="auto" w:fill="FFFFFF"/>
                                <w:suppressAutoHyphens/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Укажите направление первого крестового похода</w:t>
                              </w:r>
                            </w:p>
                            <w:p w:rsidR="00C35F8B" w:rsidRPr="00C35F8B" w:rsidRDefault="00C35F8B" w:rsidP="00C35F8B">
                              <w:pPr>
                                <w:numPr>
                                  <w:ilvl w:val="0"/>
                                  <w:numId w:val="4"/>
                                </w:numPr>
                                <w:shd w:val="clear" w:color="auto" w:fill="FFFFFF"/>
                                <w:suppressAutoHyphens/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Обозначьте территории Византии, Англии, Франции, Германии</w:t>
                              </w:r>
                            </w:p>
                            <w:p w:rsidR="00C35F8B" w:rsidRPr="00C35F8B" w:rsidRDefault="00C35F8B" w:rsidP="00C35F8B">
                              <w:pPr>
                                <w:numPr>
                                  <w:ilvl w:val="0"/>
                                  <w:numId w:val="4"/>
                                </w:numPr>
                                <w:shd w:val="clear" w:color="auto" w:fill="FFFFFF"/>
                                <w:suppressAutoHyphens/>
                                <w:spacing w:after="0" w:line="240" w:lineRule="auto"/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</w:pPr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 xml:space="preserve">Обозначьте города: Константинополь, </w:t>
                              </w:r>
                              <w:proofErr w:type="spellStart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Антиохия</w:t>
                              </w:r>
                              <w:proofErr w:type="spellEnd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 xml:space="preserve">, </w:t>
                              </w:r>
                              <w:proofErr w:type="spellStart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Никея</w:t>
                              </w:r>
                              <w:proofErr w:type="spellEnd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 xml:space="preserve">, Иерусалим, </w:t>
                              </w:r>
                              <w:proofErr w:type="spellStart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Эдесса</w:t>
                              </w:r>
                              <w:proofErr w:type="spellEnd"/>
                              <w:r w:rsidRPr="00C35F8B">
                                <w:rPr>
                                  <w:rFonts w:ascii="Times New Roman" w:eastAsia="Times New Roman" w:hAnsi="Times New Roman" w:cs="Times New Roman"/>
                                  <w:color w:val="000000"/>
                                  <w:sz w:val="24"/>
                                  <w:szCs w:val="24"/>
                                  <w:lang w:eastAsia="ru-RU"/>
                                </w:rPr>
                                <w:t>, Акра, Париж</w:t>
                              </w:r>
                            </w:p>
                            <w:p w:rsidR="00C35F8B" w:rsidRPr="00E81642" w:rsidRDefault="00C35F8B" w:rsidP="00C35F8B">
                              <w:pPr>
                                <w:shd w:val="clear" w:color="auto" w:fill="FFFFFF"/>
                                <w:suppressAutoHyphens/>
                                <w:spacing w:after="0" w:line="240" w:lineRule="auto"/>
                                <w:ind w:left="360"/>
                                <w:rPr>
                                  <w:rFonts w:ascii="Times New Roman" w:eastAsia="Times New Roman" w:hAnsi="Times New Roman" w:cs="Times New Roman"/>
                                  <w:sz w:val="24"/>
                                  <w:szCs w:val="24"/>
                                  <w:lang w:eastAsia="zh-CN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37" o:spid="_x0000_s1040" style="position:absolute;left:0;text-align:left;margin-left:18.55pt;margin-top:-47pt;width:695.7pt;height:536.65pt;z-index:251676672" coordsize="88356,6815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jw/eHBhY2tldCBlbmQ9Inci&#10;Pz7/4AAQSkZJRgABAgAAAQABAAD/2wBDAA0KCQgKCwsKCw0UEA0ODxQSEhQVISswIRgfHSk8Ni4v&#10;KzAyMy46STk2QU1QSURbQy80VldWUl5mX0BNZVRWVVP/2wBDARUXFx4aHjwhITx+VEdUfn5+fn5+&#10;fn5+fn5+fn5+fn5+fn5+fn5+fn5+fn5+fn5+fn5+fn5+fn5+fn5+fn5+fn7/wAARCAeKCcADAR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">
                <v:shape id="Рисунок 36" o:spid="_x0000_s1041" type="#_x0000_t75" style="position:absolute;width:88356;height:6815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1i3RXHAAAA2wAAAA8AAABkcnMvZG93bnJldi54bWxEj09rwkAUxO8Fv8PyCr0U3dhaldRVpCAI&#10;HsQ/qMdH9jVJzb4Nu5uY9tN3C0KPw8z8hpktOlOJlpwvLSsYDhIQxJnVJecKjodVfwrCB2SNlWVS&#10;8E0eFvPewwxTbW+8o3YfchEh7FNUUIRQp1L6rCCDfmBr4uh9WmcwROlyqR3eItxU8iVJxtJgyXGh&#10;wJo+Csqu+8YoWJebZbvavMnLadJsv57PI3f9GSn19Ngt30EE6sJ/+N5eawWvY/j7En+AnP8C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1i3RXHAAAA2wAAAA8AAAAAAAAAAAAA&#10;AAAAnwIAAGRycy9kb3ducmV2LnhtbFBLBQYAAAAABAAEAPcAAACTAwAAAAA=&#10;">
                  <v:imagedata r:id="rId18" o:title="953905_BIG_0_0" croptop="3608f" cropbottom="5130f" cropleft="4525f" cropright="4148f"/>
                  <v:path arrowok="t"/>
                </v:shape>
                <v:rect id="Прямоугольник 35" o:spid="_x0000_s1042" style="position:absolute;left:56565;top:212;width:31362;height:22644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el8QA&#10;AADbAAAADwAAAGRycy9kb3ducmV2LnhtbESPT2sCMRTE7wW/Q3hCbzWr26qsRlFpoZci/gGvj81z&#10;d3HzEpLobr99Uyj0OMzMb5jlujeteJAPjWUF41EGgri0uuFKwfn08TIHESKyxtYyKfimAOvV4GmJ&#10;hbYdH+hxjJVIEA4FKqhjdIWUoazJYBhZR5y8q/UGY5K+ktpjl+CmlZMsm0qDDaeFGh3taipvx7tR&#10;sJ18HS7d+yw3r3Od+5vbZ66USj0P+80CRKQ+/of/2p9aQf4Gv1/SD5Cr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ignpfEAAAA2wAAAA8AAAAAAAAAAAAAAAAAmAIAAGRycy9k&#10;b3ducmV2LnhtbFBLBQYAAAAABAAEAPUAAACJAwAAAAA=&#10;" fillcolor="window" strokecolor="#d9d9d9" strokeweight="2pt">
                  <v:textbox>
                    <w:txbxContent>
                      <w:p w:rsidR="00C35F8B" w:rsidRDefault="00C35F8B" w:rsidP="00C35F8B">
                        <w:pPr>
                          <w:shd w:val="clear" w:color="auto" w:fill="FFFFFF"/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</w:pPr>
                        <w:r w:rsidRPr="00660C91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 xml:space="preserve">Задание </w:t>
                        </w:r>
                        <w:r w:rsidR="001006EA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  <w:r w:rsidRPr="00660C91"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  <w:t xml:space="preserve">. </w:t>
                        </w:r>
                      </w:p>
                      <w:p w:rsidR="00C35F8B" w:rsidRPr="00660C91" w:rsidRDefault="00C35F8B" w:rsidP="00C35F8B">
                        <w:pPr>
                          <w:shd w:val="clear" w:color="auto" w:fill="FFFFFF"/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b/>
                            <w:sz w:val="24"/>
                            <w:szCs w:val="24"/>
                            <w:lang w:eastAsia="ru-RU"/>
                          </w:rPr>
                        </w:pPr>
                      </w:p>
                      <w:p w:rsidR="00C35F8B" w:rsidRPr="00C35F8B" w:rsidRDefault="00C35F8B" w:rsidP="00C35F8B">
                        <w:pPr>
                          <w:numPr>
                            <w:ilvl w:val="0"/>
                            <w:numId w:val="4"/>
                          </w:numPr>
                          <w:shd w:val="clear" w:color="auto" w:fill="FFFFFF"/>
                          <w:suppressAutoHyphens/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Укажите направление первого крестового похода</w:t>
                        </w:r>
                      </w:p>
                      <w:p w:rsidR="00C35F8B" w:rsidRPr="00C35F8B" w:rsidRDefault="00C35F8B" w:rsidP="00C35F8B">
                        <w:pPr>
                          <w:numPr>
                            <w:ilvl w:val="0"/>
                            <w:numId w:val="4"/>
                          </w:numPr>
                          <w:shd w:val="clear" w:color="auto" w:fill="FFFFFF"/>
                          <w:suppressAutoHyphens/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Обозначьте территории Византии, Англии, Франции, Германии</w:t>
                        </w:r>
                      </w:p>
                      <w:p w:rsidR="00C35F8B" w:rsidRPr="00C35F8B" w:rsidRDefault="00C35F8B" w:rsidP="00C35F8B">
                        <w:pPr>
                          <w:numPr>
                            <w:ilvl w:val="0"/>
                            <w:numId w:val="4"/>
                          </w:numPr>
                          <w:shd w:val="clear" w:color="auto" w:fill="FFFFFF"/>
                          <w:suppressAutoHyphens/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Обозначьте города: Константинополь, </w:t>
                        </w:r>
                        <w:proofErr w:type="spellStart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Антиохия</w:t>
                        </w:r>
                        <w:proofErr w:type="spellEnd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, </w:t>
                        </w:r>
                        <w:proofErr w:type="spellStart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Никея</w:t>
                        </w:r>
                        <w:proofErr w:type="spellEnd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 xml:space="preserve">, Иерусалим, </w:t>
                        </w:r>
                        <w:proofErr w:type="spellStart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Эдесса</w:t>
                        </w:r>
                        <w:proofErr w:type="spellEnd"/>
                        <w:r w:rsidRPr="00C35F8B">
                          <w:rPr>
                            <w:rFonts w:ascii="Times New Roman" w:eastAsia="Times New Roman" w:hAnsi="Times New Roman" w:cs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, Акра, Париж</w:t>
                        </w:r>
                      </w:p>
                      <w:p w:rsidR="00C35F8B" w:rsidRPr="00E81642" w:rsidRDefault="00C35F8B" w:rsidP="00C35F8B">
                        <w:pPr>
                          <w:shd w:val="clear" w:color="auto" w:fill="FFFFFF"/>
                          <w:suppressAutoHyphens/>
                          <w:spacing w:after="0" w:line="240" w:lineRule="auto"/>
                          <w:ind w:left="360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eastAsia="zh-CN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E81642" w:rsidRDefault="00E81642" w:rsidP="001757A5">
      <w:pPr>
        <w:jc w:val="center"/>
        <w:rPr>
          <w:b/>
          <w:sz w:val="28"/>
        </w:rPr>
      </w:pPr>
    </w:p>
    <w:p w:rsidR="00C35F8B" w:rsidRDefault="00C35F8B" w:rsidP="001757A5">
      <w:pPr>
        <w:jc w:val="center"/>
        <w:rPr>
          <w:b/>
          <w:sz w:val="28"/>
        </w:rPr>
      </w:pPr>
    </w:p>
    <w:p w:rsidR="00C35F8B" w:rsidRPr="00C35F8B" w:rsidRDefault="00C35F8B" w:rsidP="00C35F8B">
      <w:pPr>
        <w:rPr>
          <w:sz w:val="28"/>
        </w:rPr>
      </w:pPr>
    </w:p>
    <w:p w:rsidR="00660C91" w:rsidRDefault="00C35F8B" w:rsidP="00C35F8B">
      <w:pPr>
        <w:tabs>
          <w:tab w:val="left" w:pos="5576"/>
        </w:tabs>
        <w:rPr>
          <w:sz w:val="28"/>
        </w:rPr>
      </w:pPr>
      <w:r>
        <w:rPr>
          <w:sz w:val="28"/>
        </w:rPr>
        <w:tab/>
      </w:r>
    </w:p>
    <w:p w:rsidR="00C35F8B" w:rsidRDefault="00B71B14" w:rsidP="00C35F8B">
      <w:pPr>
        <w:tabs>
          <w:tab w:val="left" w:pos="5576"/>
        </w:tabs>
        <w:rPr>
          <w:sz w:val="28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30FB31F0" wp14:editId="2FB791D1">
                <wp:simplePos x="0" y="0"/>
                <wp:positionH relativeFrom="column">
                  <wp:posOffset>239395</wp:posOffset>
                </wp:positionH>
                <wp:positionV relativeFrom="paragraph">
                  <wp:posOffset>271780</wp:posOffset>
                </wp:positionV>
                <wp:extent cx="3135630" cy="1433830"/>
                <wp:effectExtent l="0" t="0" r="26670" b="13970"/>
                <wp:wrapNone/>
                <wp:docPr id="7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35630" cy="1433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Pr="00C35F8B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B71B14" w:rsidRPr="00E81642" w:rsidRDefault="00B71B14" w:rsidP="00B71B14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" o:spid="_x0000_s1043" style="position:absolute;margin-left:18.85pt;margin-top:21.4pt;width:246.9pt;height:112.9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" fillcolor="window" strokecolor="#d9d9d9" strokeweight="2pt">
                <v:textbox>
                  <w:txbxContent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Pr="00C35F8B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B71B14" w:rsidRPr="00E81642" w:rsidRDefault="00B71B14" w:rsidP="00B71B14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C51C31" w:rsidRDefault="00C51C31" w:rsidP="00C35F8B">
      <w:pPr>
        <w:tabs>
          <w:tab w:val="left" w:pos="5576"/>
        </w:tabs>
        <w:rPr>
          <w:sz w:val="28"/>
        </w:rPr>
      </w:pPr>
    </w:p>
    <w:p w:rsidR="00C51C31" w:rsidRPr="00C51C31" w:rsidRDefault="00C51C31" w:rsidP="00C51C31">
      <w:pPr>
        <w:rPr>
          <w:sz w:val="28"/>
        </w:rPr>
      </w:pPr>
    </w:p>
    <w:p w:rsidR="00C51C31" w:rsidRPr="00C51C31" w:rsidRDefault="00C51C31" w:rsidP="00C51C31">
      <w:pPr>
        <w:rPr>
          <w:sz w:val="28"/>
        </w:rPr>
      </w:pPr>
    </w:p>
    <w:p w:rsidR="001006EA" w:rsidRDefault="009909A9" w:rsidP="0029270F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91008" behindDoc="1" locked="0" layoutInCell="1" allowOverlap="1" wp14:anchorId="28A21817" wp14:editId="6D82FCC6">
            <wp:simplePos x="0" y="0"/>
            <wp:positionH relativeFrom="column">
              <wp:posOffset>-306070</wp:posOffset>
            </wp:positionH>
            <wp:positionV relativeFrom="paragraph">
              <wp:posOffset>-81280</wp:posOffset>
            </wp:positionV>
            <wp:extent cx="9895840" cy="5709285"/>
            <wp:effectExtent l="0" t="0" r="0" b="5715"/>
            <wp:wrapTight wrapText="bothSides">
              <wp:wrapPolygon edited="0">
                <wp:start x="0" y="0"/>
                <wp:lineTo x="0" y="21550"/>
                <wp:lineTo x="21539" y="21550"/>
                <wp:lineTo x="21539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4" t="22894" r="29850" b="29373"/>
                    <a:stretch/>
                  </pic:blipFill>
                  <pic:spPr bwMode="auto">
                    <a:xfrm>
                      <a:off x="0" y="0"/>
                      <a:ext cx="9895840" cy="57092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</w:rPr>
        <w:br w:type="page"/>
      </w:r>
      <w:r>
        <w:rPr>
          <w:noProof/>
          <w:lang w:eastAsia="ru-RU"/>
        </w:rPr>
        <w:lastRenderedPageBreak/>
        <mc:AlternateContent>
          <mc:Choice Requires="wps">
            <w:drawing>
              <wp:inline distT="0" distB="0" distL="0" distR="0" wp14:anchorId="552830A3" wp14:editId="01DECF09">
                <wp:extent cx="308610" cy="308610"/>
                <wp:effectExtent l="0" t="0" r="0" b="0"/>
                <wp:docPr id="14" name="AutoShape 1" descr="http://mir-znaniy.com/wp-content/uploads/2017/10/Marshrut-e%60kspeditsii-F.-Dreyka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http://mir-znaniy.com/wp-content/uploads/2017/10/Marshrut-e%60kspeditsii-F.-Dreyka.pn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" filled="f" stroked="f">
                <o:lock v:ext="edit" aspectratio="t"/>
                <w10:anchorlock/>
              </v:rect>
            </w:pict>
          </mc:Fallback>
        </mc:AlternateContent>
      </w:r>
      <w:r w:rsidR="00132C9D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4F2337B3" wp14:editId="151CA3D3">
            <wp:simplePos x="0" y="0"/>
            <wp:positionH relativeFrom="margin">
              <wp:posOffset>34290</wp:posOffset>
            </wp:positionH>
            <wp:positionV relativeFrom="margin">
              <wp:posOffset>-591820</wp:posOffset>
            </wp:positionV>
            <wp:extent cx="8941435" cy="6574155"/>
            <wp:effectExtent l="0" t="0" r="0" b="0"/>
            <wp:wrapSquare wrapText="bothSides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86" b="1714"/>
                    <a:stretch/>
                  </pic:blipFill>
                  <pic:spPr bwMode="auto">
                    <a:xfrm>
                      <a:off x="0" y="0"/>
                      <a:ext cx="8941435" cy="65741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43665">
        <w:rPr>
          <w:sz w:val="28"/>
        </w:rPr>
        <w:br w:type="page"/>
      </w:r>
      <w:r w:rsidR="00C14399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6C5884F" wp14:editId="630AEA15">
                <wp:simplePos x="0" y="0"/>
                <wp:positionH relativeFrom="column">
                  <wp:posOffset>4872355</wp:posOffset>
                </wp:positionH>
                <wp:positionV relativeFrom="paragraph">
                  <wp:posOffset>4831080</wp:posOffset>
                </wp:positionV>
                <wp:extent cx="4634230" cy="1433830"/>
                <wp:effectExtent l="0" t="0" r="13970" b="13970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34230" cy="143383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C35F8B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9909A9" w:rsidRPr="00E81642" w:rsidRDefault="009909A9" w:rsidP="009909A9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44" style="position:absolute;margin-left:383.65pt;margin-top:380.4pt;width:364.9pt;height:112.9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" fillcolor="window" strokecolor="#d9d9d9" strokeweight="2pt">
                <v:textbox>
                  <w:txbxContent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C35F8B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9909A9" w:rsidRPr="00E81642" w:rsidRDefault="009909A9" w:rsidP="009909A9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34C307FD" wp14:editId="39163F04">
            <wp:simplePos x="0" y="0"/>
            <wp:positionH relativeFrom="margin">
              <wp:posOffset>-347980</wp:posOffset>
            </wp:positionH>
            <wp:positionV relativeFrom="margin">
              <wp:posOffset>-335915</wp:posOffset>
            </wp:positionV>
            <wp:extent cx="9855200" cy="5838190"/>
            <wp:effectExtent l="0" t="0" r="0" b="0"/>
            <wp:wrapTight wrapText="bothSides">
              <wp:wrapPolygon edited="0">
                <wp:start x="0" y="0"/>
                <wp:lineTo x="0" y="21497"/>
                <wp:lineTo x="21544" y="21497"/>
                <wp:lineTo x="21544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256" t="16415" r="2033" b="16415"/>
                    <a:stretch/>
                  </pic:blipFill>
                  <pic:spPr bwMode="auto">
                    <a:xfrm>
                      <a:off x="0" y="0"/>
                      <a:ext cx="9855200" cy="58381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93B21" w:rsidRPr="002927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57C4895" wp14:editId="2BF94496">
                <wp:simplePos x="0" y="0"/>
                <wp:positionH relativeFrom="column">
                  <wp:posOffset>-347950</wp:posOffset>
                </wp:positionH>
                <wp:positionV relativeFrom="paragraph">
                  <wp:posOffset>4831567</wp:posOffset>
                </wp:positionV>
                <wp:extent cx="4837813" cy="967563"/>
                <wp:effectExtent l="0" t="0" r="20320" b="23495"/>
                <wp:wrapNone/>
                <wp:docPr id="46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37813" cy="96756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29270F" w:rsidRDefault="0029270F" w:rsidP="0029270F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</w:t>
                            </w:r>
                            <w:r w:rsidR="001006EA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5</w:t>
                            </w: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29270F" w:rsidRDefault="0029270F" w:rsidP="0029270F">
                            <w:pPr>
                              <w:pStyle w:val="a9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142" w:firstLine="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П</w:t>
                            </w:r>
                            <w:r w:rsidRPr="00AB5D6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ростроить маршруты плаваний </w:t>
                            </w:r>
                            <w:proofErr w:type="spellStart"/>
                            <w:r w:rsidRPr="00AB5D6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Васко</w:t>
                            </w:r>
                            <w:proofErr w:type="spellEnd"/>
                            <w:r w:rsidRPr="00AB5D66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 xml:space="preserve"> да Гамы, Колумба, Магеллана, Дрейка; </w:t>
                            </w:r>
                          </w:p>
                          <w:p w:rsidR="0029270F" w:rsidRPr="00AB5D66" w:rsidRDefault="0029270F" w:rsidP="0029270F">
                            <w:pPr>
                              <w:pStyle w:val="a9"/>
                              <w:numPr>
                                <w:ilvl w:val="0"/>
                                <w:numId w:val="6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142" w:firstLine="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29270F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ru-RU"/>
                              </w:rPr>
                              <w:t>С помощью условных обозначений отметить метрополии и их колонии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6" o:spid="_x0000_s1045" style="position:absolute;margin-left:-27.4pt;margin-top:380.45pt;width:380.95pt;height:76.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" fillcolor="window" strokecolor="#d9d9d9" strokeweight="2pt">
                <v:textbox>
                  <w:txbxContent>
                    <w:p w:rsidR="0029270F" w:rsidRDefault="0029270F" w:rsidP="0029270F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</w:t>
                      </w:r>
                      <w:r w:rsidR="001006EA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5</w:t>
                      </w: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29270F" w:rsidRDefault="0029270F" w:rsidP="0029270F">
                      <w:pPr>
                        <w:pStyle w:val="a9"/>
                        <w:numPr>
                          <w:ilvl w:val="0"/>
                          <w:numId w:val="6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142" w:firstLine="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П</w:t>
                      </w:r>
                      <w:r w:rsidRPr="00AB5D6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ростроить маршруты плаваний </w:t>
                      </w:r>
                      <w:proofErr w:type="spellStart"/>
                      <w:r w:rsidRPr="00AB5D6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Васко</w:t>
                      </w:r>
                      <w:proofErr w:type="spellEnd"/>
                      <w:r w:rsidRPr="00AB5D66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 xml:space="preserve"> да Гамы, Колумба, Магеллана, Дрейка; </w:t>
                      </w:r>
                    </w:p>
                    <w:p w:rsidR="0029270F" w:rsidRPr="00AB5D66" w:rsidRDefault="0029270F" w:rsidP="0029270F">
                      <w:pPr>
                        <w:pStyle w:val="a9"/>
                        <w:numPr>
                          <w:ilvl w:val="0"/>
                          <w:numId w:val="6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142" w:firstLine="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29270F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ru-RU"/>
                        </w:rPr>
                        <w:t>С помощью условных обозначений отметить метрополии и их колонии</w:t>
                      </w:r>
                    </w:p>
                  </w:txbxContent>
                </v:textbox>
              </v:rect>
            </w:pict>
          </mc:Fallback>
        </mc:AlternateContent>
      </w:r>
      <w:r w:rsidR="00C43665">
        <w:rPr>
          <w:noProof/>
          <w:lang w:eastAsia="ru-RU"/>
        </w:rPr>
        <mc:AlternateContent>
          <mc:Choice Requires="wps">
            <w:drawing>
              <wp:inline distT="0" distB="0" distL="0" distR="0" wp14:anchorId="14C8FAC6" wp14:editId="7D492DF5">
                <wp:extent cx="308610" cy="308610"/>
                <wp:effectExtent l="0" t="0" r="0" b="0"/>
                <wp:docPr id="2" name="AutoShape 1" descr="http://www.geo-sfera.info/_ph/30/51289527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1" o:spid="_x0000_s1026" alt="http://www.geo-sfera.info/_ph/30/512895272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" filled="f" stroked="f">
                <o:lock v:ext="edit" aspectratio="t"/>
                <w10:anchorlock/>
              </v:rect>
            </w:pict>
          </mc:Fallback>
        </mc:AlternateContent>
      </w:r>
      <w:r w:rsidR="00132C9D" w:rsidRPr="00132C9D">
        <w:rPr>
          <w:noProof/>
          <w:lang w:eastAsia="ru-RU"/>
        </w:rPr>
        <w:t xml:space="preserve"> </w:t>
      </w:r>
      <w:r w:rsidR="00132C9D">
        <w:rPr>
          <w:noProof/>
          <w:lang w:eastAsia="ru-RU"/>
        </w:rPr>
        <mc:AlternateContent>
          <mc:Choice Requires="wps">
            <w:drawing>
              <wp:inline distT="0" distB="0" distL="0" distR="0" wp14:anchorId="7B74FA66" wp14:editId="51B7188F">
                <wp:extent cx="308610" cy="308610"/>
                <wp:effectExtent l="0" t="0" r="0" b="0"/>
                <wp:docPr id="3" name="AutoShape 2" descr="http://history10.ru/953967_SMALL_1_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2" o:spid="_x0000_s1026" alt="http://history10.ru/953967_SMALL_1_0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 w:rsidR="00AB5D66">
        <w:rPr>
          <w:noProof/>
          <w:lang w:eastAsia="ru-RU"/>
        </w:rPr>
        <mc:AlternateContent>
          <mc:Choice Requires="wps">
            <w:drawing>
              <wp:inline distT="0" distB="0" distL="0" distR="0" wp14:anchorId="78360960" wp14:editId="4C12A980">
                <wp:extent cx="308610" cy="308610"/>
                <wp:effectExtent l="0" t="0" r="0" b="0"/>
                <wp:docPr id="44" name="AutoShape 5" descr="ÐÐ¾Ð½ÑÑÑÐ½Ð°Ñ ÐºÐ°ÑÑÐ° - Ð³ÐµÐ¾Ð³ÑÐ°ÑÐ¸ÑÐµÑÐºÐ¸Ðµ Ð¾ÑÐºÑÑÑÐ¸Ñ Ð¸ ÐºÐ¾Ð»Ð¾Ð½Ð¸Ð°Ð»ÑÐ½ÑÐµ Ð·Ð°ÑÐ²Ð°ÑÑ 15-17 Ð²ÐµÐºÐ¾Ð², B0 - 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5" o:spid="_x0000_s1026" alt="ÐÐ¾Ð½ÑÑÑÐ½Ð°Ñ ÐºÐ°ÑÑÐ° - Ð³ÐµÐ¾Ð³ÑÐ°ÑÐ¸ÑÐµÑÐºÐ¸Ðµ Ð¾ÑÐºÑÑÑÐ¸Ñ Ð¸ ÐºÐ¾Ð»Ð¾Ð½Ð¸Ð°Ð»ÑÐ½ÑÐµ Ð·Ð°ÑÐ²Ð°ÑÑ 15-17 Ð²ÐµÐºÐ¾Ð², B0 - 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" filled="f" stroked="f">
                <o:lock v:ext="edit" aspectratio="t"/>
                <w10:anchorlock/>
              </v:rect>
            </w:pict>
          </mc:Fallback>
        </mc:AlternateContent>
      </w:r>
      <w:r w:rsidR="00132C9D">
        <w:rPr>
          <w:noProof/>
          <w:lang w:eastAsia="ru-RU"/>
        </w:rPr>
        <mc:AlternateContent>
          <mc:Choice Requires="wps">
            <w:drawing>
              <wp:inline distT="0" distB="0" distL="0" distR="0" wp14:anchorId="02FD76A2" wp14:editId="50BCE43D">
                <wp:extent cx="308610" cy="308610"/>
                <wp:effectExtent l="0" t="0" r="0" b="0"/>
                <wp:docPr id="43" name="AutoShape 4" descr="http://history10.ru/953967_SMALL_1_0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http://history10.ru/953967_SMALL_1_0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" filled="f" stroked="f">
                <o:lock v:ext="edit" aspectratio="t"/>
                <w10:anchorlock/>
              </v:rect>
            </w:pict>
          </mc:Fallback>
        </mc:AlternateContent>
      </w:r>
      <w:r w:rsidR="00B86AD9">
        <w:rPr>
          <w:noProof/>
          <w:lang w:eastAsia="ru-RU"/>
        </w:rPr>
        <mc:AlternateContent>
          <mc:Choice Requires="wps">
            <w:drawing>
              <wp:inline distT="0" distB="0" distL="0" distR="0" wp14:anchorId="798CEBA0" wp14:editId="2E384672">
                <wp:extent cx="308610" cy="308610"/>
                <wp:effectExtent l="0" t="0" r="0" b="0"/>
                <wp:docPr id="39" name="AutoShape 4" descr="http://istfak-nnov.narod.ru/Atlas/Europe6-17/014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4" o:spid="_x0000_s1026" alt="http://istfak-nnov.narod.ru/Atlas/Europe6-17/014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" filled="f" stroked="f">
                <o:lock v:ext="edit" aspectratio="t"/>
                <w10:anchorlock/>
              </v:rect>
            </w:pict>
          </mc:Fallback>
        </mc:AlternateContent>
      </w:r>
      <w:r w:rsidR="0029270F" w:rsidRPr="002927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t xml:space="preserve"> </w:t>
      </w:r>
    </w:p>
    <w:p w:rsidR="0033059B" w:rsidRDefault="00C17FF1" w:rsidP="0029270F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7392" behindDoc="0" locked="0" layoutInCell="1" allowOverlap="1">
                <wp:simplePos x="0" y="0"/>
                <wp:positionH relativeFrom="column">
                  <wp:posOffset>-390481</wp:posOffset>
                </wp:positionH>
                <wp:positionV relativeFrom="paragraph">
                  <wp:posOffset>-761158</wp:posOffset>
                </wp:positionV>
                <wp:extent cx="10164253" cy="6049925"/>
                <wp:effectExtent l="0" t="0" r="8890" b="8255"/>
                <wp:wrapNone/>
                <wp:docPr id="49" name="Группа 4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164253" cy="6049925"/>
                          <a:chOff x="0" y="0"/>
                          <a:chExt cx="10164253" cy="6049925"/>
                        </a:xfrm>
                      </wpg:grpSpPr>
                      <pic:pic xmlns:pic="http://schemas.openxmlformats.org/drawingml/2006/picture">
                        <pic:nvPicPr>
                          <pic:cNvPr id="47" name="Рисунок 47" descr="https://avatars.mds.yandex.net/get-zen_doc/1880127/pub_5d57cf1b1e8e3f00ad73e6c7_5d57e49543bee300aedb3f11/scale_120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"/>
                          <a:stretch/>
                        </pic:blipFill>
                        <pic:spPr bwMode="auto">
                          <a:xfrm>
                            <a:off x="0" y="0"/>
                            <a:ext cx="10079665" cy="604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8" name="Прямоугольник 48"/>
                        <wps:cNvSpPr/>
                        <wps:spPr>
                          <a:xfrm>
                            <a:off x="8697433" y="4720856"/>
                            <a:ext cx="1466820" cy="29746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accent6"/>
                          </a:lnRef>
                          <a:fillRef idx="1">
                            <a:schemeClr val="lt1"/>
                          </a:fillRef>
                          <a:effectRef idx="0">
                            <a:schemeClr val="accent6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C17FF1" w:rsidRPr="00C17FF1" w:rsidRDefault="00C17FF1" w:rsidP="00C17FF1">
                              <w:pPr>
                                <w:rPr>
                                  <w:rFonts w:ascii="Arial Narrow" w:hAnsi="Arial Narrow"/>
                                  <w:b/>
                                </w:rPr>
                              </w:pPr>
                              <w:r w:rsidRPr="00C17FF1">
                                <w:rPr>
                                  <w:rFonts w:ascii="Arial Narrow" w:hAnsi="Arial Narrow"/>
                                  <w:b/>
                                </w:rPr>
                                <w:t>Тройственный союз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49" o:spid="_x0000_s1046" style="position:absolute;margin-left:-30.75pt;margin-top:-59.95pt;width:800.35pt;height:476.35pt;z-index:251707392" coordsize="101642,60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">
                <v:shape id="Рисунок 47" o:spid="_x0000_s1047" type="#_x0000_t75" alt="https://avatars.mds.yandex.net/get-zen_doc/1880127/pub_5d57cf1b1e8e3f00ad73e6c7_5d57e49543bee300aedb3f11/scale_1200" style="position:absolute;width:100796;height:604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qkBXHDAAAA2wAAAA8AAABkcnMvZG93bnJldi54bWxEj09rAjEUxO+C3yG8grearbYqW6OIUBRv&#10;/gHx9ty8blY3L9tN1O23N4LgcZiZ3zDjaWNLcaXaF44VfHQTEMSZ0wXnCnbbn/cRCB+QNZaOScE/&#10;eZhO2q0xptrdeE3XTchFhLBPUYEJoUql9Jkhi77rKuLo/braYoiyzqWu8RbhtpS9JBlIiwXHBYMV&#10;zQ1l583FKvjahcWl+Kvm8jBqVrOT6R/3hpXqvDWzbxCBmvAKP9tLreBzCI8v8QfIy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qQFccMAAADbAAAADwAAAAAAAAAAAAAAAACf&#10;AgAAZHJzL2Rvd25yZXYueG1sUEsFBgAAAAAEAAQA9wAAAI8DAAAAAA==&#10;">
                  <v:imagedata r:id="rId24" o:title="scale_1200" cropleft="979f"/>
                  <v:path arrowok="t"/>
                </v:shape>
                <v:rect id="Прямоугольник 48" o:spid="_x0000_s1048" style="position:absolute;left:86974;top:47208;width:14668;height:297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7/hNr8A&#10;AADbAAAADwAAAGRycy9kb3ducmV2LnhtbERPzWrCQBC+F3yHZQRvdWORtkRXEYtgQZBaH2DMjkkw&#10;Mxt315i+ffcgePz4/ufLnhvVkQ+1EwOTcQaKpHC2ltLA8Xfz+gkqRBSLjRMy8EcBlovByxxz6+7y&#10;Q90hliqFSMjRQBVjm2sdiooYw9i1JIk7O88YE/Slth7vKZwb/ZZl75qxltRQYUvriorL4cYG9vY6&#10;+fhqN77j03e323Gx9xyMGQ371QxUpD4+xQ/31hqYprHpS/oBevE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nv+E2vwAAANsAAAAPAAAAAAAAAAAAAAAAAJgCAABkcnMvZG93bnJl&#10;di54bWxQSwUGAAAAAAQABAD1AAAAhAMAAAAA&#10;" fillcolor="white [3201]" stroked="f" strokeweight="2pt">
                  <v:textbox>
                    <w:txbxContent>
                      <w:p w:rsidR="00C17FF1" w:rsidRPr="00C17FF1" w:rsidRDefault="00C17FF1" w:rsidP="00C17FF1">
                        <w:pPr>
                          <w:rPr>
                            <w:rFonts w:ascii="Arial Narrow" w:hAnsi="Arial Narrow"/>
                            <w:b/>
                          </w:rPr>
                        </w:pPr>
                        <w:r w:rsidRPr="00C17FF1">
                          <w:rPr>
                            <w:rFonts w:ascii="Arial Narrow" w:hAnsi="Arial Narrow"/>
                            <w:b/>
                          </w:rPr>
                          <w:t>Тройственный союз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:rsidR="00A654A5" w:rsidRDefault="0033059B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05344" behindDoc="0" locked="0" layoutInCell="1" allowOverlap="1">
                <wp:simplePos x="0" y="0"/>
                <wp:positionH relativeFrom="column">
                  <wp:posOffset>-454276</wp:posOffset>
                </wp:positionH>
                <wp:positionV relativeFrom="paragraph">
                  <wp:posOffset>-750526</wp:posOffset>
                </wp:positionV>
                <wp:extent cx="10207256" cy="6230679"/>
                <wp:effectExtent l="0" t="0" r="3810" b="0"/>
                <wp:wrapSquare wrapText="bothSides"/>
                <wp:docPr id="40" name="Группа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0207256" cy="6230679"/>
                          <a:chOff x="0" y="0"/>
                          <a:chExt cx="10207256" cy="6230679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 descr="https://trojden.com/books/russian-history/russian-history-11-class-izmozik-2013/russian-history-11-class-izmozik-2013.files/image06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26">
                                    <a14:imgEffect>
                                      <a14:sharpenSoften amount="25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94" r="3172" b="1347"/>
                          <a:stretch/>
                        </pic:blipFill>
                        <pic:spPr bwMode="auto">
                          <a:xfrm>
                            <a:off x="0" y="0"/>
                            <a:ext cx="5178056" cy="6230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Рисунок 38" descr="http://900igr.net/up/datas/167226/021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28" t="6357" r="41047"/>
                          <a:stretch/>
                        </pic:blipFill>
                        <pic:spPr bwMode="auto">
                          <a:xfrm>
                            <a:off x="5284381" y="85061"/>
                            <a:ext cx="4922875" cy="6028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40" o:spid="_x0000_s1026" style="position:absolute;margin-left:-35.75pt;margin-top:-59.1pt;width:803.7pt;height:490.6pt;z-index:251705344" coordsize="102072,6230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">
                <v:shape id="Рисунок 26" o:spid="_x0000_s1027" type="#_x0000_t75" alt="https://trojden.com/books/russian-history/russian-history-11-class-izmozik-2013/russian-history-11-class-izmozik-2013.files/image060.jpg" style="position:absolute;width:51780;height:623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kWsMLCAAAA2wAAAA8AAABkcnMvZG93bnJldi54bWxEj0+LwjAUxO8L+x3CE/a2pu2hSDWKKyx4&#10;kvrn4u3RPJti89JtUu1+eyMIHoeZ+Q2zWI22FTfqfeNYQTpNQBBXTjdcKzgdf79nIHxA1tg6JgX/&#10;5GG1/PxYYKHdnfd0O4RaRAj7AhWYELpCSl8ZsuinriOO3sX1FkOUfS11j/cIt63MkiSXFhuOCwY7&#10;2hiqrofBKqjOBgf6yzJbztrdKXUl5T+lUl+TcT0HEWgM7/CrvdUKshyeX+IPkMsH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5FrDCwgAAANsAAAAPAAAAAAAAAAAAAAAAAJ8C&#10;AABkcnMvZG93bnJldi54bWxQSwUGAAAAAAQABAD3AAAAjgMAAAAA&#10;">
                  <v:imagedata r:id="rId28" o:title="image060" cropbottom="883f" cropleft="2355f" cropright="2079f"/>
                  <v:path arrowok="t"/>
                </v:shape>
                <v:shape id="Рисунок 38" o:spid="_x0000_s1028" type="#_x0000_t75" alt="http://900igr.net/up/datas/167226/021.jpg" style="position:absolute;left:52843;top:850;width:49229;height:60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9fScLBAAAA2wAAAA8AAABkcnMvZG93bnJldi54bWxET8lqwzAQvRf6D2IKvdVyWlKCE9mE0kIO&#10;JZD1PLEmthNpZCxFcf++OhR6fLx9UY3WiEiD7xwrmGQ5COLa6Y4bBfvd18sMhA/IGo1jUvBDHqry&#10;8WGBhXZ33lDchkakEPYFKmhD6Aspfd2SRZ+5njhxZzdYDAkOjdQD3lO4NfI1z9+lxY5TQ4s9fbRU&#10;X7c3q2B6Wl/o5E3/eTxcv+NmGRszRqWen8blHESgMfyL/9wrreAtjU1f0g+Q5S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M9fScLBAAAA2wAAAA8AAAAAAAAAAAAAAAAAnwIA&#10;AGRycy9kb3ducmV2LnhtbFBLBQYAAAAABAAEAPcAAACNAwAAAAA=&#10;">
                  <v:imagedata r:id="rId29" o:title="021" croptop="4166f" cropleft="1067f" cropright="26901f"/>
                  <v:path arrowok="t"/>
                </v:shape>
                <w10:wrap type="square"/>
              </v:group>
            </w:pict>
          </mc:Fallback>
        </mc:AlternateContent>
      </w:r>
      <w:r w:rsidR="00A654A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br w:type="page"/>
      </w:r>
    </w:p>
    <w:p w:rsidR="00A654A5" w:rsidRDefault="00A654A5" w:rsidP="0029270F">
      <w:pPr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</w:pP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 wp14:anchorId="49B713E9" wp14:editId="0F83BBF9">
            <wp:simplePos x="0" y="0"/>
            <wp:positionH relativeFrom="column">
              <wp:posOffset>-284480</wp:posOffset>
            </wp:positionH>
            <wp:positionV relativeFrom="paragraph">
              <wp:posOffset>-772160</wp:posOffset>
            </wp:positionV>
            <wp:extent cx="7421245" cy="6744970"/>
            <wp:effectExtent l="19050" t="19050" r="27305" b="17780"/>
            <wp:wrapTight wrapText="bothSides">
              <wp:wrapPolygon edited="0">
                <wp:start x="-55" y="-61"/>
                <wp:lineTo x="-55" y="21596"/>
                <wp:lineTo x="21624" y="21596"/>
                <wp:lineTo x="21624" y="-61"/>
                <wp:lineTo x="-55" y="-61"/>
              </wp:wrapPolygon>
            </wp:wrapTight>
            <wp:docPr id="20" name="Рисунок 20" descr="https://1.bp.blogspot.com/-aEXrl-zrdrk/VBn7rAOlEDI/AAAAAAAABdA/waGUPFS44GI/s1600/euro1914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1.bp.blogspot.com/-aEXrl-zrdrk/VBn7rAOlEDI/AAAAAAAABdA/waGUPFS44GI/s1600/euro1914.gif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73" t="10686" r="2479" b="4839"/>
                    <a:stretch/>
                  </pic:blipFill>
                  <pic:spPr bwMode="auto">
                    <a:xfrm>
                      <a:off x="0" y="0"/>
                      <a:ext cx="7421245" cy="6744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9270F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8A04F0B" wp14:editId="49053B87">
                <wp:simplePos x="0" y="0"/>
                <wp:positionH relativeFrom="column">
                  <wp:posOffset>-28472</wp:posOffset>
                </wp:positionH>
                <wp:positionV relativeFrom="paragraph">
                  <wp:posOffset>-399651</wp:posOffset>
                </wp:positionV>
                <wp:extent cx="2594345" cy="3009014"/>
                <wp:effectExtent l="0" t="0" r="15875" b="2032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4345" cy="300901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0C8B" w:rsidRDefault="00610C8B" w:rsidP="00610C8B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6</w:t>
                            </w: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. </w:t>
                            </w:r>
                          </w:p>
                          <w:p w:rsidR="00610C8B" w:rsidRPr="001006EA" w:rsidRDefault="00610C8B" w:rsidP="00610C8B">
                            <w:pPr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464" w:hanging="283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1006EA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Выделите цветом, подпишите названия и столицы стран, входивших в Антанту и Тройственный союз, </w:t>
                            </w:r>
                          </w:p>
                          <w:p w:rsidR="00610C8B" w:rsidRDefault="00610C8B" w:rsidP="00610C8B">
                            <w:pPr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464" w:hanging="283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С помощью условных обозначений укажите линии Западного и Восточного фронтов,</w:t>
                            </w:r>
                          </w:p>
                          <w:p w:rsidR="00610C8B" w:rsidRPr="00610C8B" w:rsidRDefault="00610C8B" w:rsidP="00610C8B">
                            <w:pPr>
                              <w:numPr>
                                <w:ilvl w:val="0"/>
                                <w:numId w:val="10"/>
                              </w:numPr>
                              <w:shd w:val="clear" w:color="auto" w:fill="FFFFFF"/>
                              <w:suppressAutoHyphens/>
                              <w:spacing w:after="0" w:line="240" w:lineRule="auto"/>
                              <w:ind w:left="464" w:hanging="283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Отметьте на карте места крупных сражений: Верден, Перемышль, </w:t>
                            </w:r>
                            <w:proofErr w:type="spellStart"/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Ковно</w:t>
                            </w:r>
                            <w:proofErr w:type="spellEnd"/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 и место капитуляции Германии – </w:t>
                            </w:r>
                            <w:proofErr w:type="spellStart"/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Компьен</w:t>
                            </w:r>
                            <w:proofErr w:type="spellEnd"/>
                            <w:r w:rsidRPr="00610C8B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.</w:t>
                            </w:r>
                          </w:p>
                          <w:p w:rsidR="00610C8B" w:rsidRPr="00AB5D66" w:rsidRDefault="00610C8B" w:rsidP="00610C8B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49" style="position:absolute;margin-left:-2.25pt;margin-top:-31.45pt;width:204.3pt;height:236.95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" fillcolor="window" strokecolor="#d9d9d9" strokeweight="2pt">
                <v:textbox>
                  <w:txbxContent>
                    <w:p w:rsidR="00610C8B" w:rsidRDefault="00610C8B" w:rsidP="00610C8B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6</w:t>
                      </w: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. </w:t>
                      </w:r>
                    </w:p>
                    <w:p w:rsidR="00610C8B" w:rsidRPr="001006EA" w:rsidRDefault="00610C8B" w:rsidP="00610C8B">
                      <w:pPr>
                        <w:numPr>
                          <w:ilvl w:val="0"/>
                          <w:numId w:val="10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464" w:hanging="283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1006EA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Выделите цветом, подпишите названия и столицы стран, входивших в Антанту и Тройственный союз, </w:t>
                      </w:r>
                    </w:p>
                    <w:p w:rsidR="00610C8B" w:rsidRDefault="00610C8B" w:rsidP="00610C8B">
                      <w:pPr>
                        <w:numPr>
                          <w:ilvl w:val="0"/>
                          <w:numId w:val="10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464" w:hanging="283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С помощью условных обозначений укажите линии Западного и Восточного фронтов,</w:t>
                      </w:r>
                    </w:p>
                    <w:p w:rsidR="00610C8B" w:rsidRPr="00610C8B" w:rsidRDefault="00610C8B" w:rsidP="00610C8B">
                      <w:pPr>
                        <w:numPr>
                          <w:ilvl w:val="0"/>
                          <w:numId w:val="10"/>
                        </w:numPr>
                        <w:shd w:val="clear" w:color="auto" w:fill="FFFFFF"/>
                        <w:suppressAutoHyphens/>
                        <w:spacing w:after="0" w:line="240" w:lineRule="auto"/>
                        <w:ind w:left="464" w:hanging="283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Отметьте на карте места крупных сражений: Верден, Перемышль, </w:t>
                      </w:r>
                      <w:proofErr w:type="spellStart"/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Ковно</w:t>
                      </w:r>
                      <w:proofErr w:type="spellEnd"/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 и место капитуляции Германии – </w:t>
                      </w:r>
                      <w:proofErr w:type="spellStart"/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Компьен</w:t>
                      </w:r>
                      <w:proofErr w:type="spellEnd"/>
                      <w:r w:rsidRPr="00610C8B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.</w:t>
                      </w:r>
                    </w:p>
                    <w:p w:rsidR="00610C8B" w:rsidRPr="00AB5D66" w:rsidRDefault="00610C8B" w:rsidP="00610C8B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610C8B" w:rsidRDefault="00610C8B" w:rsidP="001006EA">
      <w:pPr>
        <w:shd w:val="clear" w:color="auto" w:fill="FFFFFF"/>
        <w:tabs>
          <w:tab w:val="left" w:pos="318"/>
        </w:tabs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</w:p>
    <w:p w:rsidR="001006EA" w:rsidRDefault="001006EA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1FEE45A5" wp14:editId="12F28BD5">
                <wp:simplePos x="0" y="0"/>
                <wp:positionH relativeFrom="column">
                  <wp:posOffset>-25622</wp:posOffset>
                </wp:positionH>
                <wp:positionV relativeFrom="paragraph">
                  <wp:posOffset>119322</wp:posOffset>
                </wp:positionV>
                <wp:extent cx="2593975" cy="3168502"/>
                <wp:effectExtent l="0" t="0" r="15875" b="13335"/>
                <wp:wrapNone/>
                <wp:docPr id="25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3975" cy="316850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Pr="00C35F8B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610C8B" w:rsidRPr="00E81642" w:rsidRDefault="00610C8B" w:rsidP="00610C8B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5" o:spid="_x0000_s1050" style="position:absolute;margin-left:-2pt;margin-top:9.4pt;width:204.25pt;height:249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" fillcolor="window" strokecolor="#d9d9d9" strokeweight="2pt">
                <v:textbox>
                  <w:txbxContent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Pr="00C35F8B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610C8B" w:rsidRPr="00E81642" w:rsidRDefault="00610C8B" w:rsidP="00610C8B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610C8B" w:rsidRDefault="00610C8B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610C8B" w:rsidRDefault="00610C8B" w:rsidP="001006EA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2A2113" w:rsidRDefault="002A2113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br w:type="page"/>
      </w:r>
      <w:r w:rsidR="008F3BCD">
        <w:rPr>
          <w:noProof/>
          <w:lang w:eastAsia="ru-RU"/>
        </w:rPr>
        <w:lastRenderedPageBreak/>
        <w:drawing>
          <wp:inline distT="0" distB="0" distL="0" distR="0" wp14:anchorId="5EFDD696" wp14:editId="383D046C">
            <wp:extent cx="6528435" cy="5624830"/>
            <wp:effectExtent l="0" t="0" r="5715" b="0"/>
            <wp:docPr id="51" name="Рисунок 51" descr="https://www.awakeupnow.info/images/spr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www.awakeupnow.info/images/sprw.pn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843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</w:p>
    <w:p w:rsidR="00D11416" w:rsidRDefault="00D11416" w:rsidP="001006EA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noProof/>
          <w:lang w:eastAsia="ru-RU"/>
        </w:rPr>
        <w:drawing>
          <wp:anchor distT="0" distB="0" distL="114300" distR="114300" simplePos="0" relativeHeight="251708416" behindDoc="0" locked="0" layoutInCell="1" allowOverlap="1" wp14:anchorId="06FB6168" wp14:editId="74D49444">
            <wp:simplePos x="0" y="0"/>
            <wp:positionH relativeFrom="margin">
              <wp:posOffset>-170180</wp:posOffset>
            </wp:positionH>
            <wp:positionV relativeFrom="margin">
              <wp:posOffset>-861695</wp:posOffset>
            </wp:positionV>
            <wp:extent cx="7070725" cy="7028180"/>
            <wp:effectExtent l="0" t="0" r="0" b="1270"/>
            <wp:wrapSquare wrapText="bothSides"/>
            <wp:docPr id="52" name="Рисунок 52" descr="http://kraeved-gatchina.de/attachments/Image/5_115.jpg?template=generi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kraeved-gatchina.de/attachments/Image/5_115.jpg?template=generic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70725" cy="7028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11416" w:rsidRDefault="00D11416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br w:type="page"/>
      </w:r>
    </w:p>
    <w:p w:rsidR="003F29D0" w:rsidRDefault="00280382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>
        <w:rPr>
          <w:noProof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13536" behindDoc="0" locked="0" layoutInCell="1" allowOverlap="1">
                <wp:simplePos x="0" y="0"/>
                <wp:positionH relativeFrom="column">
                  <wp:posOffset>5021107</wp:posOffset>
                </wp:positionH>
                <wp:positionV relativeFrom="paragraph">
                  <wp:posOffset>1918970</wp:posOffset>
                </wp:positionV>
                <wp:extent cx="3423684" cy="946298"/>
                <wp:effectExtent l="0" t="0" r="5715" b="6350"/>
                <wp:wrapNone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23684" cy="946298"/>
                          <a:chOff x="0" y="0"/>
                          <a:chExt cx="3423684" cy="946298"/>
                        </a:xfrm>
                      </wpg:grpSpPr>
                      <wps:wsp>
                        <wps:cNvPr id="54" name="Прямоугольник 54"/>
                        <wps:cNvSpPr/>
                        <wps:spPr>
                          <a:xfrm>
                            <a:off x="0" y="0"/>
                            <a:ext cx="1180214" cy="361507"/>
                          </a:xfrm>
                          <a:prstGeom prst="rect">
                            <a:avLst/>
                          </a:prstGeom>
                          <a:solidFill>
                            <a:srgbClr val="8BD8FF"/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:rsidR="00D11416" w:rsidRPr="00D11416" w:rsidRDefault="00D11416" w:rsidP="00D11416">
                              <w:pPr>
                                <w:jc w:val="center"/>
                                <w:rPr>
                                  <w:b/>
                                  <w:color w:val="215868" w:themeColor="accent5" w:themeShade="80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215868" w:themeColor="accent5" w:themeShade="80"/>
                                  <w:sz w:val="36"/>
                                </w:rPr>
                                <w:t>ТИХИЙ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Прямоугольник 55"/>
                        <wps:cNvSpPr/>
                        <wps:spPr>
                          <a:xfrm>
                            <a:off x="446567" y="404037"/>
                            <a:ext cx="1179830" cy="361315"/>
                          </a:xfrm>
                          <a:prstGeom prst="rect">
                            <a:avLst/>
                          </a:prstGeom>
                          <a:solidFill>
                            <a:srgbClr val="8BD8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11416" w:rsidRPr="00D11416" w:rsidRDefault="00D11416" w:rsidP="00D11416">
                              <w:pPr>
                                <w:jc w:val="center"/>
                                <w:rPr>
                                  <w:b/>
                                  <w:color w:val="215868" w:themeColor="accent5" w:themeShade="80"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215868" w:themeColor="accent5" w:themeShade="80"/>
                                  <w:sz w:val="36"/>
                                </w:rPr>
                                <w:t>ОКЕАН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Прямоугольник 56"/>
                        <wps:cNvSpPr/>
                        <wps:spPr>
                          <a:xfrm>
                            <a:off x="2169042" y="627321"/>
                            <a:ext cx="1254642" cy="318977"/>
                          </a:xfrm>
                          <a:prstGeom prst="rect">
                            <a:avLst/>
                          </a:prstGeom>
                          <a:solidFill>
                            <a:srgbClr val="8BD8FF"/>
                          </a:solidFill>
                          <a:ln w="25400" cap="flat" cmpd="sng" algn="ctr">
                            <a:noFill/>
                            <a:prstDash val="solid"/>
                          </a:ln>
                          <a:effectLst/>
                        </wps:spPr>
                        <wps:txbx>
                          <w:txbxContent>
                            <w:p w:rsidR="00D11416" w:rsidRPr="00D11416" w:rsidRDefault="00D11416" w:rsidP="00D11416">
                              <w:pPr>
                                <w:jc w:val="center"/>
                                <w:rPr>
                                  <w:rFonts w:ascii="Arial Narrow" w:hAnsi="Arial Narrow"/>
                                  <w:b/>
                                  <w:color w:val="215868" w:themeColor="accent5" w:themeShade="80"/>
                                  <w:sz w:val="24"/>
                                  <w:szCs w:val="24"/>
                                </w:rPr>
                              </w:pPr>
                              <w:r w:rsidRPr="00D11416">
                                <w:rPr>
                                  <w:rFonts w:ascii="Arial Narrow" w:hAnsi="Arial Narrow"/>
                                  <w:b/>
                                  <w:color w:val="215868" w:themeColor="accent5" w:themeShade="80"/>
                                  <w:sz w:val="24"/>
                                  <w:szCs w:val="24"/>
                                </w:rPr>
                                <w:t xml:space="preserve">Атолл </w:t>
                              </w:r>
                              <w:proofErr w:type="spellStart"/>
                              <w:r w:rsidRPr="00D11416">
                                <w:rPr>
                                  <w:rFonts w:ascii="Arial Narrow" w:hAnsi="Arial Narrow"/>
                                  <w:b/>
                                  <w:color w:val="215868" w:themeColor="accent5" w:themeShade="80"/>
                                  <w:sz w:val="24"/>
                                  <w:szCs w:val="24"/>
                                </w:rPr>
                                <w:t>Мидуэй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57" o:spid="_x0000_s1051" style="position:absolute;margin-left:395.35pt;margin-top:151.1pt;width:269.6pt;height:74.5pt;z-index:251713536" coordsize="34236,946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">
                <v:rect id="Прямоугольник 54" o:spid="_x0000_s1052" style="position:absolute;width:11802;height:3615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gbGcYA&#10;AADbAAAADwAAAGRycy9kb3ducmV2LnhtbESPQWvCQBSE7wX/w/KE3uqmYoONriIWoZWCGHtob4/s&#10;MxuafRuzWxP/vSsIPQ4z8w0zX/a2FmdqfeVYwfMoAUFcOF1xqeDrsHmagvABWWPtmBRcyMNyMXiY&#10;Y6Zdx3s656EUEcI+QwUmhCaT0heGLPqRa4ijd3StxRBlW0rdYhfhtpbjJEmlxYrjgsGG1oaK3/zP&#10;Kjg0H6c03X2+mdf8W29/JqvdZt0p9TjsVzMQgfrwH76337WClwncvsQfIB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BgbGcYAAADbAAAADwAAAAAAAAAAAAAAAACYAgAAZHJz&#10;L2Rvd25yZXYueG1sUEsFBgAAAAAEAAQA9QAAAIsDAAAAAA==&#10;" fillcolor="#8bd8ff" stroked="f" strokeweight="2pt">
                  <v:textbox>
                    <w:txbxContent>
                      <w:p w:rsidR="00D11416" w:rsidRPr="00D11416" w:rsidRDefault="00D11416" w:rsidP="00D11416">
                        <w:pPr>
                          <w:jc w:val="center"/>
                          <w:rPr>
                            <w:b/>
                            <w:color w:val="215868" w:themeColor="accent5" w:themeShade="80"/>
                            <w:sz w:val="36"/>
                          </w:rPr>
                        </w:pPr>
                        <w:r>
                          <w:rPr>
                            <w:b/>
                            <w:color w:val="215868" w:themeColor="accent5" w:themeShade="80"/>
                            <w:sz w:val="36"/>
                          </w:rPr>
                          <w:t>ТИХИЙ</w:t>
                        </w:r>
                      </w:p>
                    </w:txbxContent>
                  </v:textbox>
                </v:rect>
                <v:rect id="Прямоугольник 55" o:spid="_x0000_s1053" style="position:absolute;left:4465;top:4040;width:11798;height:3613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S+gsYA&#10;AADbAAAADwAAAGRycy9kb3ducmV2LnhtbESPQWvCQBSE7wX/w/KE3uqmUkNNXUUsQisFafSgt0f2&#10;NRuafRuzWxP/vSsIPQ4z8w0zW/S2FmdqfeVYwfMoAUFcOF1xqWC/Wz+9gvABWWPtmBRcyMNiPniY&#10;YaZdx990zkMpIoR9hgpMCE0mpS8MWfQj1xBH78e1FkOUbSl1i12E21qOkySVFiuOCwYbWhkqfvM/&#10;q2DXfJ7SdPv1bqb5QW+OL8vtetUp9Tjsl28gAvXhP3xvf2gFkwncvsQf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1S+gsYAAADbAAAADwAAAAAAAAAAAAAAAACYAgAAZHJz&#10;L2Rvd25yZXYueG1sUEsFBgAAAAAEAAQA9QAAAIsDAAAAAA==&#10;" fillcolor="#8bd8ff" stroked="f" strokeweight="2pt">
                  <v:textbox>
                    <w:txbxContent>
                      <w:p w:rsidR="00D11416" w:rsidRPr="00D11416" w:rsidRDefault="00D11416" w:rsidP="00D11416">
                        <w:pPr>
                          <w:jc w:val="center"/>
                          <w:rPr>
                            <w:b/>
                            <w:color w:val="215868" w:themeColor="accent5" w:themeShade="80"/>
                            <w:sz w:val="36"/>
                          </w:rPr>
                        </w:pPr>
                        <w:r>
                          <w:rPr>
                            <w:b/>
                            <w:color w:val="215868" w:themeColor="accent5" w:themeShade="80"/>
                            <w:sz w:val="36"/>
                          </w:rPr>
                          <w:t>ОКЕАН</w:t>
                        </w:r>
                      </w:p>
                    </w:txbxContent>
                  </v:textbox>
                </v:rect>
                <v:rect id="Прямоугольник 56" o:spid="_x0000_s1054" style="position:absolute;left:21690;top:6273;width:12546;height:3189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Yg9cYA&#10;AADbAAAADwAAAGRycy9kb3ducmV2LnhtbESPQWvCQBSE74L/YXkFb3VTsaGNriIWwUpBGnuot0f2&#10;NRuafZtmVxP/vSsUPA4z8w0zX/a2FmdqfeVYwdM4AUFcOF1xqeDrsHl8AeEDssbaMSm4kIflYjiY&#10;Y6Zdx590zkMpIoR9hgpMCE0mpS8MWfRj1xBH78e1FkOUbSl1i12E21pOkiSVFiuOCwYbWhsqfvOT&#10;VXBo3v/SdP/xZl7zb707Tlf7zbpTavTQr2YgAvXhHv5vb7WC5xRuX+IPkI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4Yg9cYAAADbAAAADwAAAAAAAAAAAAAAAACYAgAAZHJz&#10;L2Rvd25yZXYueG1sUEsFBgAAAAAEAAQA9QAAAIsDAAAAAA==&#10;" fillcolor="#8bd8ff" stroked="f" strokeweight="2pt">
                  <v:textbox>
                    <w:txbxContent>
                      <w:p w:rsidR="00D11416" w:rsidRPr="00D11416" w:rsidRDefault="00D11416" w:rsidP="00D11416">
                        <w:pPr>
                          <w:jc w:val="center"/>
                          <w:rPr>
                            <w:rFonts w:ascii="Arial Narrow" w:hAnsi="Arial Narrow"/>
                            <w:b/>
                            <w:color w:val="215868" w:themeColor="accent5" w:themeShade="80"/>
                            <w:sz w:val="24"/>
                            <w:szCs w:val="24"/>
                          </w:rPr>
                        </w:pPr>
                        <w:r w:rsidRPr="00D11416">
                          <w:rPr>
                            <w:rFonts w:ascii="Arial Narrow" w:hAnsi="Arial Narrow"/>
                            <w:b/>
                            <w:color w:val="215868" w:themeColor="accent5" w:themeShade="80"/>
                            <w:sz w:val="24"/>
                            <w:szCs w:val="24"/>
                          </w:rPr>
                          <w:t xml:space="preserve">Атолл </w:t>
                        </w:r>
                        <w:proofErr w:type="spellStart"/>
                        <w:r w:rsidRPr="00D11416">
                          <w:rPr>
                            <w:rFonts w:ascii="Arial Narrow" w:hAnsi="Arial Narrow"/>
                            <w:b/>
                            <w:color w:val="215868" w:themeColor="accent5" w:themeShade="80"/>
                            <w:sz w:val="24"/>
                            <w:szCs w:val="24"/>
                          </w:rPr>
                          <w:t>Мидуэй</w:t>
                        </w:r>
                        <w:proofErr w:type="spellEnd"/>
                      </w:p>
                    </w:txbxContent>
                  </v:textbox>
                </v:rect>
              </v:group>
            </w:pict>
          </mc:Fallback>
        </mc:AlternateContent>
      </w:r>
      <w:r w:rsidR="00D11416">
        <w:rPr>
          <w:noProof/>
          <w:lang w:eastAsia="ru-RU"/>
        </w:rPr>
        <w:drawing>
          <wp:inline distT="0" distB="0" distL="0" distR="0" wp14:anchorId="05B0E157" wp14:editId="6DC18744">
            <wp:extent cx="9250326" cy="6355856"/>
            <wp:effectExtent l="0" t="0" r="8255" b="6985"/>
            <wp:docPr id="53" name="Рисунок 53" descr="https://sgs-mil.org/uploads/posts/2018-08/1534657703_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gs-mil.org/uploads/posts/2018-08/1534657703_1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0"/>
                    <a:stretch/>
                  </pic:blipFill>
                  <pic:spPr bwMode="auto">
                    <a:xfrm>
                      <a:off x="0" y="0"/>
                      <a:ext cx="9251950" cy="6356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11416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br w:type="page"/>
      </w:r>
      <w:r>
        <w:rPr>
          <w:noProof/>
          <w:lang w:eastAsia="ru-RU"/>
        </w:rPr>
        <w:lastRenderedPageBreak/>
        <w:drawing>
          <wp:anchor distT="0" distB="0" distL="114300" distR="114300" simplePos="0" relativeHeight="251714560" behindDoc="0" locked="0" layoutInCell="1" allowOverlap="1" wp14:anchorId="368ECE20" wp14:editId="1F866E34">
            <wp:simplePos x="0" y="0"/>
            <wp:positionH relativeFrom="margin">
              <wp:posOffset>130175</wp:posOffset>
            </wp:positionH>
            <wp:positionV relativeFrom="margin">
              <wp:posOffset>-240665</wp:posOffset>
            </wp:positionV>
            <wp:extent cx="8707755" cy="5953125"/>
            <wp:effectExtent l="0" t="0" r="0" b="9525"/>
            <wp:wrapSquare wrapText="bothSides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20" t="21166" r="34861" b="29806"/>
                    <a:stretch/>
                  </pic:blipFill>
                  <pic:spPr bwMode="auto">
                    <a:xfrm>
                      <a:off x="0" y="0"/>
                      <a:ext cx="8707755" cy="5953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3421AF17" wp14:editId="0B46CF63">
                <wp:extent cx="308610" cy="308610"/>
                <wp:effectExtent l="0" t="0" r="0" b="0"/>
                <wp:docPr id="59" name="AutoShape 3" descr="https://podcasts.shelbyed.k12.al.us/cgalloway/files/2016/04/Europe-blank-1939-ww2-768x522.jp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8610" cy="3086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id="AutoShape 3" o:spid="_x0000_s1026" alt="https://podcasts.shelbyed.k12.al.us/cgalloway/files/2016/04/Europe-blank-1939-ww2-768x522.jpg" style="width:24.3pt;height:24.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" filled="f" stroked="f">
                <o:lock v:ext="edit" aspectratio="t"/>
                <w10:anchorlock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br w:type="page"/>
      </w:r>
    </w:p>
    <w:p w:rsidR="00DA4C50" w:rsidRDefault="00DA4C50">
      <w:pP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</w:pPr>
      <w:r w:rsidRPr="00DA4C50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lastRenderedPageBreak/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187029A" wp14:editId="537B98CC">
                <wp:simplePos x="0" y="0"/>
                <wp:positionH relativeFrom="column">
                  <wp:posOffset>5882729</wp:posOffset>
                </wp:positionH>
                <wp:positionV relativeFrom="paragraph">
                  <wp:posOffset>3417437</wp:posOffset>
                </wp:positionV>
                <wp:extent cx="3604260" cy="2541181"/>
                <wp:effectExtent l="0" t="0" r="15240" b="12065"/>
                <wp:wrapNone/>
                <wp:docPr id="63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4260" cy="2541181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  <w:t>Условные обозначения:</w:t>
                            </w: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Pr="00C35F8B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color w:val="000000"/>
                                <w:sz w:val="24"/>
                                <w:szCs w:val="24"/>
                                <w:lang w:eastAsia="ru-RU"/>
                              </w:rPr>
                            </w:pPr>
                          </w:p>
                          <w:p w:rsidR="00DA4C50" w:rsidRPr="00E81642" w:rsidRDefault="00DA4C50" w:rsidP="00DA4C50">
                            <w:pPr>
                              <w:shd w:val="clear" w:color="auto" w:fill="FFFFFF"/>
                              <w:suppressAutoHyphens/>
                              <w:spacing w:after="0" w:line="240" w:lineRule="auto"/>
                              <w:ind w:left="360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3" o:spid="_x0000_s1055" style="position:absolute;margin-left:463.2pt;margin-top:269.1pt;width:283.8pt;height:200.1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" fillcolor="window" strokecolor="#d9d9d9" strokeweight="2pt">
                <v:textbox>
                  <w:txbxContent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  <w:t>Условные обозначения:</w:t>
                      </w: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Pr="00C35F8B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color w:val="000000"/>
                          <w:sz w:val="24"/>
                          <w:szCs w:val="24"/>
                          <w:lang w:eastAsia="ru-RU"/>
                        </w:rPr>
                      </w:pPr>
                    </w:p>
                    <w:p w:rsidR="00DA4C50" w:rsidRPr="00E81642" w:rsidRDefault="00DA4C50" w:rsidP="00DA4C50">
                      <w:pPr>
                        <w:shd w:val="clear" w:color="auto" w:fill="FFFFFF"/>
                        <w:suppressAutoHyphens/>
                        <w:spacing w:after="0" w:line="240" w:lineRule="auto"/>
                        <w:ind w:left="360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DA4C50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C7E2434" wp14:editId="6E3FD2CD">
                <wp:simplePos x="0" y="0"/>
                <wp:positionH relativeFrom="column">
                  <wp:posOffset>5882729</wp:posOffset>
                </wp:positionH>
                <wp:positionV relativeFrom="paragraph">
                  <wp:posOffset>-389019</wp:posOffset>
                </wp:positionV>
                <wp:extent cx="3604437" cy="3678762"/>
                <wp:effectExtent l="0" t="0" r="15240" b="17145"/>
                <wp:wrapNone/>
                <wp:docPr id="62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04437" cy="3678762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>
                              <a:lumMod val="85000"/>
                            </a:sysClr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DA4C50" w:rsidRDefault="00DA4C50" w:rsidP="00DA4C50">
                            <w:pPr>
                              <w:shd w:val="clear" w:color="auto" w:fill="FFFFFF"/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</w:pP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Задание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>7</w:t>
                            </w:r>
                            <w:r w:rsidRPr="00660C91">
                              <w:rPr>
                                <w:rFonts w:ascii="Times New Roman" w:eastAsia="Times New Roman" w:hAnsi="Times New Roman" w:cs="Times New Roman"/>
                                <w:b/>
                                <w:sz w:val="24"/>
                                <w:szCs w:val="24"/>
                                <w:lang w:eastAsia="ru-RU"/>
                              </w:rPr>
                              <w:t xml:space="preserve"> 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Заполнить контурную карту по теме «Вторая мировая война»: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1.</w:t>
                            </w: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Выделите одним цветом страны-союзницы Германии во Второй мировой войне, подпишите названия этих стран и их столицы. 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2.</w:t>
                            </w: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Выделите одним цветом страны-союзницы в борьбе с Германией и ее союзниками, подпишите названия этих стран и их столицы.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3.</w:t>
                            </w: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Выделите цветом, подпишите названия и столицы стран, которые Гитлер присоединил к Германии до начала Второй мировой войны. 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4.</w:t>
                            </w: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Выделите цветом, подпишите названия и столицы стран, которые Сталин присоедини</w:t>
                            </w:r>
                            <w:proofErr w:type="gramStart"/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л к СССР</w:t>
                            </w:r>
                            <w:proofErr w:type="gramEnd"/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 до начала Великой Отечественной войны. </w:t>
                            </w:r>
                          </w:p>
                          <w:p w:rsidR="00DA4C50" w:rsidRPr="00DA4C50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5.</w:t>
                            </w:r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 xml:space="preserve">Подпишите места значимых сражений: Брест, Москва, Ленинград, Сталинград, Курск, атолл </w:t>
                            </w:r>
                            <w:proofErr w:type="spellStart"/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Мидуэй</w:t>
                            </w:r>
                            <w:proofErr w:type="spellEnd"/>
                            <w:r w:rsidRPr="00DA4C50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  <w:t>, Нормандия, Берлин.</w:t>
                            </w:r>
                          </w:p>
                          <w:p w:rsidR="00DA4C50" w:rsidRPr="00AB5D66" w:rsidRDefault="00DA4C50" w:rsidP="00DA4C50">
                            <w:pPr>
                              <w:pStyle w:val="a9"/>
                              <w:shd w:val="clear" w:color="auto" w:fill="FFFFFF"/>
                              <w:suppressAutoHyphens/>
                              <w:spacing w:after="0" w:line="240" w:lineRule="auto"/>
                              <w:ind w:left="142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zh-CN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2" o:spid="_x0000_s1056" style="position:absolute;margin-left:463.2pt;margin-top:-30.65pt;width:283.8pt;height:289.6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" fillcolor="window" strokecolor="#d9d9d9" strokeweight="2pt">
                <v:textbox>
                  <w:txbxContent>
                    <w:p w:rsidR="00DA4C50" w:rsidRDefault="00DA4C50" w:rsidP="00DA4C50">
                      <w:pPr>
                        <w:shd w:val="clear" w:color="auto" w:fill="FFFFFF"/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</w:pP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Задание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>7</w:t>
                      </w:r>
                      <w:r w:rsidRPr="00660C91">
                        <w:rPr>
                          <w:rFonts w:ascii="Times New Roman" w:eastAsia="Times New Roman" w:hAnsi="Times New Roman" w:cs="Times New Roman"/>
                          <w:b/>
                          <w:sz w:val="24"/>
                          <w:szCs w:val="24"/>
                          <w:lang w:eastAsia="ru-RU"/>
                        </w:rPr>
                        <w:t xml:space="preserve"> 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Заполнить контурную карту по теме «Вторая мировая война»: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1.</w:t>
                      </w: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Выделите одним цветом страны-союзницы Германии во Второй мировой войне, подпишите названия этих стран и их столицы. 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2.</w:t>
                      </w: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Выделите одним цветом страны-союзницы в борьбе с Германией и ее союзниками, подпишите названия этих стран и их столицы.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3.</w:t>
                      </w: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Выделите цветом, подпишите названия и столицы стран, которые Гитлер присоединил к Германии до начала Второй мировой войны. 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4.</w:t>
                      </w: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Выделите цветом, подпишите названия и столицы стран, которые Сталин присоедини</w:t>
                      </w:r>
                      <w:proofErr w:type="gramStart"/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л к СССР</w:t>
                      </w:r>
                      <w:proofErr w:type="gramEnd"/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 до начала Великой Отечественной войны. </w:t>
                      </w:r>
                    </w:p>
                    <w:p w:rsidR="00DA4C50" w:rsidRPr="00DA4C50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5.</w:t>
                      </w:r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 xml:space="preserve">Подпишите места значимых сражений: Брест, Москва, Ленинград, Сталинград, Курск, атолл </w:t>
                      </w:r>
                      <w:proofErr w:type="spellStart"/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Мидуэй</w:t>
                      </w:r>
                      <w:proofErr w:type="spellEnd"/>
                      <w:r w:rsidRPr="00DA4C50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  <w:t>, Нормандия, Берлин.</w:t>
                      </w:r>
                    </w:p>
                    <w:p w:rsidR="00DA4C50" w:rsidRPr="00AB5D66" w:rsidRDefault="00DA4C50" w:rsidP="00DA4C50">
                      <w:pPr>
                        <w:pStyle w:val="a9"/>
                        <w:shd w:val="clear" w:color="auto" w:fill="FFFFFF"/>
                        <w:suppressAutoHyphens/>
                        <w:spacing w:after="0" w:line="240" w:lineRule="auto"/>
                        <w:ind w:left="142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zh-CN"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81D0308" wp14:editId="7C0A0D7B">
            <wp:extent cx="5767431" cy="5518298"/>
            <wp:effectExtent l="0" t="0" r="5080" b="6350"/>
            <wp:docPr id="61" name="Рисунок 1" descr="https://www.purposegames.com/images/games/background/175/1753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purposegames.com/images/games/background/175/1753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68" t="6897" r="2074" b="3243"/>
                    <a:stretch/>
                  </pic:blipFill>
                  <pic:spPr bwMode="auto">
                    <a:xfrm>
                      <a:off x="0" y="0"/>
                      <a:ext cx="5767648" cy="551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br w:type="page"/>
      </w:r>
      <w:bookmarkStart w:id="0" w:name="_GoBack"/>
      <w:bookmarkEnd w:id="0"/>
    </w:p>
    <w:p w:rsidR="001006EA" w:rsidRPr="001006EA" w:rsidRDefault="001006EA" w:rsidP="001006EA">
      <w:pPr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</w:pPr>
      <w:r w:rsidRPr="001006EA">
        <w:rPr>
          <w:rFonts w:ascii="Times New Roman" w:eastAsia="Times New Roman" w:hAnsi="Times New Roman" w:cs="Times New Roman"/>
          <w:b/>
          <w:sz w:val="24"/>
          <w:szCs w:val="24"/>
          <w:lang w:eastAsia="zh-CN"/>
        </w:rPr>
        <w:lastRenderedPageBreak/>
        <w:t>Задание 7.</w:t>
      </w:r>
    </w:p>
    <w:p w:rsidR="001006EA" w:rsidRPr="001006EA" w:rsidRDefault="001006EA" w:rsidP="001006EA">
      <w:pPr>
        <w:numPr>
          <w:ilvl w:val="0"/>
          <w:numId w:val="11"/>
        </w:numPr>
        <w:shd w:val="clear" w:color="auto" w:fill="FFFFFF"/>
        <w:tabs>
          <w:tab w:val="left" w:pos="34"/>
        </w:tabs>
        <w:suppressAutoHyphens/>
        <w:spacing w:after="0" w:line="240" w:lineRule="auto"/>
        <w:ind w:left="34" w:hanging="34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006EA">
        <w:rPr>
          <w:rFonts w:ascii="Times New Roman" w:eastAsia="Times New Roman" w:hAnsi="Times New Roman" w:cs="Times New Roman"/>
          <w:sz w:val="24"/>
          <w:szCs w:val="24"/>
          <w:lang w:eastAsia="ru-RU"/>
        </w:rPr>
        <w:t>Заполнить контурную карту по теме «Вторая мировая война»:</w:t>
      </w:r>
    </w:p>
    <w:p w:rsidR="001006EA" w:rsidRPr="001006EA" w:rsidRDefault="001006EA" w:rsidP="001006EA">
      <w:pPr>
        <w:numPr>
          <w:ilvl w:val="0"/>
          <w:numId w:val="12"/>
        </w:numPr>
        <w:shd w:val="clear" w:color="auto" w:fill="FFFFFF"/>
        <w:suppressAutoHyphens/>
        <w:spacing w:after="0" w:line="240" w:lineRule="auto"/>
        <w:ind w:left="39" w:hanging="39"/>
        <w:jc w:val="both"/>
        <w:rPr>
          <w:rFonts w:ascii="Times New Roman" w:eastAsia="Times New Roman" w:hAnsi="Times New Roman" w:cs="Times New Roman"/>
          <w:sz w:val="24"/>
          <w:szCs w:val="27"/>
          <w:lang w:eastAsia="zh-CN"/>
        </w:rPr>
      </w:pPr>
      <w:r w:rsidRPr="001006EA">
        <w:rPr>
          <w:rFonts w:ascii="Times New Roman" w:eastAsia="Times New Roman" w:hAnsi="Times New Roman" w:cs="Times New Roman"/>
          <w:sz w:val="24"/>
          <w:szCs w:val="27"/>
          <w:lang w:eastAsia="zh-CN"/>
        </w:rPr>
        <w:t xml:space="preserve">Выделите одним цветом страны-союзницы Германии во Второй мировой войне, подпишите названия этих стран и их столицы. </w:t>
      </w:r>
    </w:p>
    <w:p w:rsidR="001006EA" w:rsidRPr="001006EA" w:rsidRDefault="001006EA" w:rsidP="001006EA">
      <w:pPr>
        <w:numPr>
          <w:ilvl w:val="0"/>
          <w:numId w:val="12"/>
        </w:numPr>
        <w:shd w:val="clear" w:color="auto" w:fill="FFFFFF"/>
        <w:suppressAutoHyphens/>
        <w:spacing w:after="0" w:line="240" w:lineRule="auto"/>
        <w:ind w:left="39" w:hanging="39"/>
        <w:jc w:val="both"/>
        <w:rPr>
          <w:rFonts w:ascii="Times New Roman" w:eastAsia="Times New Roman" w:hAnsi="Times New Roman" w:cs="Times New Roman"/>
          <w:sz w:val="24"/>
          <w:szCs w:val="27"/>
          <w:lang w:eastAsia="zh-CN"/>
        </w:rPr>
      </w:pPr>
      <w:r w:rsidRPr="001006EA">
        <w:rPr>
          <w:rFonts w:ascii="Times New Roman" w:eastAsia="Times New Roman" w:hAnsi="Times New Roman" w:cs="Times New Roman"/>
          <w:sz w:val="24"/>
          <w:szCs w:val="27"/>
          <w:lang w:eastAsia="zh-CN"/>
        </w:rPr>
        <w:t>Выделите одним цветом страны-союзницы в борьбе с Германией и ее союзниками, подпишите названия этих стран и их столицы.</w:t>
      </w:r>
    </w:p>
    <w:p w:rsidR="001006EA" w:rsidRPr="001006EA" w:rsidRDefault="001006EA" w:rsidP="001006EA">
      <w:pPr>
        <w:numPr>
          <w:ilvl w:val="0"/>
          <w:numId w:val="12"/>
        </w:numPr>
        <w:shd w:val="clear" w:color="auto" w:fill="FFFFFF"/>
        <w:suppressAutoHyphens/>
        <w:spacing w:after="0" w:line="240" w:lineRule="auto"/>
        <w:ind w:left="39" w:hanging="39"/>
        <w:jc w:val="both"/>
        <w:rPr>
          <w:rFonts w:ascii="Times New Roman" w:eastAsia="Times New Roman" w:hAnsi="Times New Roman" w:cs="Times New Roman"/>
          <w:sz w:val="24"/>
          <w:szCs w:val="27"/>
          <w:lang w:eastAsia="zh-CN"/>
        </w:rPr>
      </w:pPr>
      <w:r w:rsidRPr="001006EA">
        <w:rPr>
          <w:rFonts w:ascii="Times New Roman" w:eastAsia="Times New Roman" w:hAnsi="Times New Roman" w:cs="Times New Roman"/>
          <w:sz w:val="24"/>
          <w:szCs w:val="27"/>
          <w:lang w:eastAsia="zh-CN"/>
        </w:rPr>
        <w:t xml:space="preserve">Выделите цветом, подпишите названия и столицы стран, которые Гитлер присоединил к Германии до начала Второй мировой войны. </w:t>
      </w:r>
    </w:p>
    <w:p w:rsidR="001006EA" w:rsidRPr="001006EA" w:rsidRDefault="001006EA" w:rsidP="001006EA">
      <w:pPr>
        <w:numPr>
          <w:ilvl w:val="0"/>
          <w:numId w:val="12"/>
        </w:numPr>
        <w:shd w:val="clear" w:color="auto" w:fill="FFFFFF"/>
        <w:suppressAutoHyphens/>
        <w:spacing w:after="0" w:line="240" w:lineRule="auto"/>
        <w:ind w:left="39" w:hanging="39"/>
        <w:jc w:val="both"/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</w:pPr>
      <w:r w:rsidRPr="001006EA">
        <w:rPr>
          <w:rFonts w:ascii="Times New Roman" w:eastAsia="Times New Roman" w:hAnsi="Times New Roman" w:cs="Times New Roman"/>
          <w:sz w:val="24"/>
          <w:szCs w:val="27"/>
          <w:lang w:eastAsia="zh-CN"/>
        </w:rPr>
        <w:t>Выделите цветом, подпишите названия и столицы</w:t>
      </w:r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 xml:space="preserve"> стран, которые Сталин присоедини</w:t>
      </w:r>
      <w:proofErr w:type="gramStart"/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>л к СССР</w:t>
      </w:r>
      <w:proofErr w:type="gramEnd"/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 xml:space="preserve"> до начала Великой Отечественной войны. </w:t>
      </w:r>
    </w:p>
    <w:p w:rsidR="00D93B21" w:rsidRPr="00C51C31" w:rsidRDefault="001006EA" w:rsidP="001006EA">
      <w:pPr>
        <w:rPr>
          <w:sz w:val="28"/>
        </w:rPr>
      </w:pPr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 xml:space="preserve">Подпишите места значимых сражений: Брест, Москва, Ленинград, Сталинград, Курск, атолл </w:t>
      </w:r>
      <w:proofErr w:type="spellStart"/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>Мидуэй</w:t>
      </w:r>
      <w:proofErr w:type="spellEnd"/>
      <w:r w:rsidRPr="001006EA">
        <w:rPr>
          <w:rFonts w:ascii="Times New Roman" w:eastAsia="Times New Roman" w:hAnsi="Times New Roman" w:cs="Times New Roman"/>
          <w:color w:val="000000"/>
          <w:sz w:val="24"/>
          <w:szCs w:val="27"/>
          <w:lang w:eastAsia="zh-CN"/>
        </w:rPr>
        <w:t>, Нормандия, Берлин.</w:t>
      </w:r>
    </w:p>
    <w:sectPr w:rsidR="00D93B21" w:rsidRPr="00C51C31" w:rsidSect="001757A5">
      <w:headerReference w:type="default" r:id="rId36"/>
      <w:pgSz w:w="16838" w:h="11906" w:orient="landscape"/>
      <w:pgMar w:top="1701" w:right="1134" w:bottom="851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C67A6F" w:rsidRDefault="00C67A6F" w:rsidP="001757A5">
      <w:pPr>
        <w:spacing w:after="0" w:line="240" w:lineRule="auto"/>
      </w:pPr>
      <w:r>
        <w:separator/>
      </w:r>
    </w:p>
  </w:endnote>
  <w:endnote w:type="continuationSeparator" w:id="0">
    <w:p w:rsidR="00C67A6F" w:rsidRDefault="00C67A6F" w:rsidP="001757A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C67A6F" w:rsidRDefault="00C67A6F" w:rsidP="001757A5">
      <w:pPr>
        <w:spacing w:after="0" w:line="240" w:lineRule="auto"/>
      </w:pPr>
      <w:r>
        <w:separator/>
      </w:r>
    </w:p>
  </w:footnote>
  <w:footnote w:type="continuationSeparator" w:id="0">
    <w:p w:rsidR="00C67A6F" w:rsidRDefault="00C67A6F" w:rsidP="001757A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490550646"/>
      <w:docPartObj>
        <w:docPartGallery w:val="Page Numbers (Top of Page)"/>
        <w:docPartUnique/>
      </w:docPartObj>
    </w:sdtPr>
    <w:sdtEndPr/>
    <w:sdtContent>
      <w:p w:rsidR="001757A5" w:rsidRDefault="001757A5">
        <w:pPr>
          <w:pStyle w:val="a3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4C50">
          <w:rPr>
            <w:noProof/>
          </w:rPr>
          <w:t>15</w:t>
        </w:r>
        <w:r>
          <w:fldChar w:fldCharType="end"/>
        </w:r>
      </w:p>
    </w:sdtContent>
  </w:sdt>
  <w:p w:rsidR="001757A5" w:rsidRDefault="001757A5">
    <w:pPr>
      <w:pStyle w:val="a3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4"/>
    <w:multiLevelType w:val="singleLevel"/>
    <w:tmpl w:val="00000004"/>
    <w:name w:val="WW8Num6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bCs/>
        <w:lang w:eastAsia="ru-RU"/>
      </w:rPr>
    </w:lvl>
  </w:abstractNum>
  <w:abstractNum w:abstractNumId="1">
    <w:nsid w:val="0000000B"/>
    <w:multiLevelType w:val="singleLevel"/>
    <w:tmpl w:val="0000000B"/>
    <w:name w:val="WW8Num13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szCs w:val="28"/>
        <w:lang w:eastAsia="ru-RU"/>
      </w:rPr>
    </w:lvl>
  </w:abstractNum>
  <w:abstractNum w:abstractNumId="2">
    <w:nsid w:val="0000000F"/>
    <w:multiLevelType w:val="singleLevel"/>
    <w:tmpl w:val="0000000F"/>
    <w:name w:val="WW8Num1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lang w:eastAsia="ru-RU"/>
      </w:rPr>
    </w:lvl>
  </w:abstractNum>
  <w:abstractNum w:abstractNumId="3">
    <w:nsid w:val="00000021"/>
    <w:multiLevelType w:val="singleLevel"/>
    <w:tmpl w:val="00000021"/>
    <w:name w:val="WW8Num3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  <w:rPr>
        <w:rFonts w:hint="default"/>
        <w:lang w:eastAsia="ru-RU"/>
      </w:rPr>
    </w:lvl>
  </w:abstractNum>
  <w:abstractNum w:abstractNumId="4">
    <w:nsid w:val="15F92F5E"/>
    <w:multiLevelType w:val="hybridMultilevel"/>
    <w:tmpl w:val="D29683A8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B540AED"/>
    <w:multiLevelType w:val="hybridMultilevel"/>
    <w:tmpl w:val="AB0A1676"/>
    <w:lvl w:ilvl="0" w:tplc="0419000F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29027CDD"/>
    <w:multiLevelType w:val="hybridMultilevel"/>
    <w:tmpl w:val="E33870D8"/>
    <w:lvl w:ilvl="0" w:tplc="615A1F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507855D9"/>
    <w:multiLevelType w:val="hybridMultilevel"/>
    <w:tmpl w:val="3996C016"/>
    <w:lvl w:ilvl="0" w:tplc="615A1F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2A309F5"/>
    <w:multiLevelType w:val="hybridMultilevel"/>
    <w:tmpl w:val="3D9049B6"/>
    <w:lvl w:ilvl="0" w:tplc="615A1F6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59402AD8"/>
    <w:multiLevelType w:val="hybridMultilevel"/>
    <w:tmpl w:val="B7642D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69BA5D2D"/>
    <w:multiLevelType w:val="hybridMultilevel"/>
    <w:tmpl w:val="B7642DD4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788130CE"/>
    <w:multiLevelType w:val="hybridMultilevel"/>
    <w:tmpl w:val="2676DBEE"/>
    <w:lvl w:ilvl="0" w:tplc="0DF6DC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2"/>
  </w:num>
  <w:num w:numId="3">
    <w:abstractNumId w:val="9"/>
  </w:num>
  <w:num w:numId="4">
    <w:abstractNumId w:val="10"/>
  </w:num>
  <w:num w:numId="5">
    <w:abstractNumId w:val="4"/>
  </w:num>
  <w:num w:numId="6">
    <w:abstractNumId w:val="5"/>
  </w:num>
  <w:num w:numId="7">
    <w:abstractNumId w:val="0"/>
  </w:num>
  <w:num w:numId="8">
    <w:abstractNumId w:val="8"/>
  </w:num>
  <w:num w:numId="9">
    <w:abstractNumId w:val="11"/>
  </w:num>
  <w:num w:numId="10">
    <w:abstractNumId w:val="6"/>
  </w:num>
  <w:num w:numId="11">
    <w:abstractNumId w:val="1"/>
  </w:num>
  <w:num w:numId="12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A40BC"/>
    <w:rsid w:val="001006EA"/>
    <w:rsid w:val="001164E2"/>
    <w:rsid w:val="00132C9D"/>
    <w:rsid w:val="001757A5"/>
    <w:rsid w:val="001A40BC"/>
    <w:rsid w:val="001A699B"/>
    <w:rsid w:val="002743DE"/>
    <w:rsid w:val="00280382"/>
    <w:rsid w:val="0029270F"/>
    <w:rsid w:val="002A2113"/>
    <w:rsid w:val="0033059B"/>
    <w:rsid w:val="003F29D0"/>
    <w:rsid w:val="004A7763"/>
    <w:rsid w:val="00563216"/>
    <w:rsid w:val="00610C8B"/>
    <w:rsid w:val="00660C91"/>
    <w:rsid w:val="006623BB"/>
    <w:rsid w:val="00761365"/>
    <w:rsid w:val="007736C3"/>
    <w:rsid w:val="008F3BCD"/>
    <w:rsid w:val="009909A9"/>
    <w:rsid w:val="00A654A5"/>
    <w:rsid w:val="00AB5D66"/>
    <w:rsid w:val="00B71B14"/>
    <w:rsid w:val="00B86AD9"/>
    <w:rsid w:val="00BD76AB"/>
    <w:rsid w:val="00C14399"/>
    <w:rsid w:val="00C17FF1"/>
    <w:rsid w:val="00C35F8B"/>
    <w:rsid w:val="00C43665"/>
    <w:rsid w:val="00C51C31"/>
    <w:rsid w:val="00C67A6F"/>
    <w:rsid w:val="00D11416"/>
    <w:rsid w:val="00D93B21"/>
    <w:rsid w:val="00DA4C50"/>
    <w:rsid w:val="00E81642"/>
    <w:rsid w:val="00EB79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57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57A5"/>
  </w:style>
  <w:style w:type="paragraph" w:styleId="a5">
    <w:name w:val="footer"/>
    <w:basedOn w:val="a"/>
    <w:link w:val="a6"/>
    <w:uiPriority w:val="99"/>
    <w:unhideWhenUsed/>
    <w:rsid w:val="001757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57A5"/>
  </w:style>
  <w:style w:type="paragraph" w:styleId="a7">
    <w:name w:val="Balloon Text"/>
    <w:basedOn w:val="a"/>
    <w:link w:val="a8"/>
    <w:uiPriority w:val="99"/>
    <w:semiHidden/>
    <w:unhideWhenUsed/>
    <w:rsid w:val="00175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757A5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E81642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1757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1757A5"/>
  </w:style>
  <w:style w:type="paragraph" w:styleId="a5">
    <w:name w:val="footer"/>
    <w:basedOn w:val="a"/>
    <w:link w:val="a6"/>
    <w:uiPriority w:val="99"/>
    <w:unhideWhenUsed/>
    <w:rsid w:val="001757A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1757A5"/>
  </w:style>
  <w:style w:type="paragraph" w:styleId="a7">
    <w:name w:val="Balloon Text"/>
    <w:basedOn w:val="a"/>
    <w:link w:val="a8"/>
    <w:uiPriority w:val="99"/>
    <w:semiHidden/>
    <w:unhideWhenUsed/>
    <w:rsid w:val="001757A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1757A5"/>
    <w:rPr>
      <w:rFonts w:ascii="Tahoma" w:hAnsi="Tahoma" w:cs="Tahoma"/>
      <w:sz w:val="16"/>
      <w:szCs w:val="16"/>
    </w:rPr>
  </w:style>
  <w:style w:type="paragraph" w:styleId="a9">
    <w:name w:val="List Paragraph"/>
    <w:basedOn w:val="a"/>
    <w:uiPriority w:val="34"/>
    <w:qFormat/>
    <w:rsid w:val="00E8164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microsoft.com/office/2007/relationships/hdphoto" Target="media/hdphoto2.wdp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7.png"/><Relationship Id="rId33" Type="http://schemas.openxmlformats.org/officeDocument/2006/relationships/image" Target="media/image24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0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png"/><Relationship Id="rId32" Type="http://schemas.openxmlformats.org/officeDocument/2006/relationships/image" Target="media/image23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5.png"/><Relationship Id="rId28" Type="http://schemas.openxmlformats.org/officeDocument/2006/relationships/image" Target="media/image19.png"/><Relationship Id="rId36" Type="http://schemas.openxmlformats.org/officeDocument/2006/relationships/header" Target="header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microsoft.com/office/2007/relationships/hdphoto" Target="media/hdphoto1.wdp"/><Relationship Id="rId27" Type="http://schemas.openxmlformats.org/officeDocument/2006/relationships/image" Target="media/image18.jpeg"/><Relationship Id="rId30" Type="http://schemas.openxmlformats.org/officeDocument/2006/relationships/image" Target="media/image21.gif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441</TotalTime>
  <Pages>1</Pages>
  <Words>130</Words>
  <Characters>742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Евгения Олеговна</dc:creator>
  <cp:lastModifiedBy>Евгения Олеговна</cp:lastModifiedBy>
  <cp:revision>14</cp:revision>
  <cp:lastPrinted>2019-12-05T11:15:00Z</cp:lastPrinted>
  <dcterms:created xsi:type="dcterms:W3CDTF">2018-10-22T04:13:00Z</dcterms:created>
  <dcterms:modified xsi:type="dcterms:W3CDTF">2019-12-05T11:18:00Z</dcterms:modified>
</cp:coreProperties>
</file>